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c3be" w14:textId="b07c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20 декабря 2019 года № 67-2. Зарегистрировано Департаментом юстиции Жамбылской области 26 декабря 2019 года № 4468.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Таласский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14 891 253 тысячи тенге, в том числе: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1 194 924 тысячи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18 578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9 286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12 586 116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16 941 852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202 451 тысяч тенге: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226 588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24 137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-2 253 050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2 253 050 тысяч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2 269 507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24 137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7 680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Таласского районного маслихата Жамбылской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71-8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23.06.2020 </w:t>
      </w:r>
      <w:r>
        <w:rPr>
          <w:rFonts w:ascii="Times New Roman"/>
          <w:b w:val="false"/>
          <w:i w:val="false"/>
          <w:color w:val="000000"/>
          <w:sz w:val="28"/>
        </w:rPr>
        <w:t>№ 74-3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01.01.2020; от 25.08.2020 </w:t>
      </w:r>
      <w:r>
        <w:rPr>
          <w:rFonts w:ascii="Times New Roman"/>
          <w:b w:val="false"/>
          <w:i w:val="false"/>
          <w:color w:val="000000"/>
          <w:sz w:val="28"/>
        </w:rPr>
        <w:t>№ 77-2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22.10.2020 </w:t>
      </w:r>
      <w:r>
        <w:rPr>
          <w:rFonts w:ascii="Times New Roman"/>
          <w:b w:val="false"/>
          <w:i w:val="false"/>
          <w:color w:val="000000"/>
          <w:sz w:val="28"/>
        </w:rPr>
        <w:t>№ 81-2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07.12.2020 </w:t>
      </w:r>
      <w:r>
        <w:rPr>
          <w:rFonts w:ascii="Times New Roman"/>
          <w:b w:val="false"/>
          <w:i w:val="false"/>
          <w:color w:val="000000"/>
          <w:sz w:val="28"/>
        </w:rPr>
        <w:t>№ 83-2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субвенций передаваемые из районного бюджета в бюджеты города Каратау и сельским округам на 2020 год в размере 382 723,0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Каратау – 63 615,0 тысяч тенге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Ушаралскому сельскому округу – 26 465,0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Акколскому сельскому округу – 26 417,0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Бериккаринскому сельскому округу – 25 165,0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Бостандыкскому сельскому округу – 25 635,0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Кызылаутскому сельскому округу – 24 404,0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Ойыкскому сельскому округу – 28 121,0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Шакировскому сельскому округу – 26 018,0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Аккумскому сельскому округу – 22 312,0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Кокталскому сельскому округу – 20 435,0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Кенесскому сельскому округу – 23 567,0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Тамдинскому сельскому округу – 25 997,0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Каратаускому сельскому округу – 22 467,0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Каскабулакскому сельскому округу – 22 105,0 тысяч тенге.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2020-2022 годы предусмотреть средства на выплату надбавки к заработной плате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2020 год в сумме 50 888 тысяч тенге.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Таласского районного маслихата Жамбылской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71-8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23.06.2020 </w:t>
      </w:r>
      <w:r>
        <w:rPr>
          <w:rFonts w:ascii="Times New Roman"/>
          <w:b w:val="false"/>
          <w:i w:val="false"/>
          <w:color w:val="000000"/>
          <w:sz w:val="28"/>
        </w:rPr>
        <w:t>№ 74-3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 на 2020 год, не подлежащих секвестру в процессе исполнения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Таласского районного маслихата Жамбылской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83-2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14 891 253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334 420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317 769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515 419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13 668 465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13 668 465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13 668 465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16 941 852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969 304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338 194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8 475 024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5 946 832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5 657 076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289 756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1 742 031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962 260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1 265 914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768 622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3 241 764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943 846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576 264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1 341 631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536 227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380 448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143 673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1 336 025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1 316 241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648 197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382 723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жилищно-коммунального хозяйства, пассажирского транспорта и автомобильных дорог района (города областного значения)":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дминистратор бюджетных программ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22"/>
        <w:gridCol w:w="428"/>
        <w:gridCol w:w="4338"/>
        <w:gridCol w:w="6690"/>
      </w:tblGrid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-2 253 050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2 253 050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1303"/>
        <w:gridCol w:w="63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2 269 507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2 269 507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2 269 507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1"/>
        <w:gridCol w:w="2191"/>
        <w:gridCol w:w="2674"/>
        <w:gridCol w:w="3632"/>
      </w:tblGrid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477"/>
        <w:gridCol w:w="486"/>
        <w:gridCol w:w="2775"/>
        <w:gridCol w:w="63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5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9 955 520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261 781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459 736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8 913 058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8 913 058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8 913 058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9 955 520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7 061 248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4 966 407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4 725 943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588 726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110"/>
        <w:gridCol w:w="269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676"/>
        <w:gridCol w:w="689"/>
        <w:gridCol w:w="3930"/>
        <w:gridCol w:w="39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10 107 774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1 016 439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266 492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465 908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9 048 202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9 048 202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9 048 202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251"/>
        <w:gridCol w:w="1251"/>
        <w:gridCol w:w="5651"/>
        <w:gridCol w:w="3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10 107 774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339 199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7 115 103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5 002 802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4 745 506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257 296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1 444 322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162 365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990 803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766 951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146 947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562 368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323 063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201 097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608 168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274 951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360 264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283 338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201 085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98 881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425 782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28"/>
        <w:gridCol w:w="4044"/>
        <w:gridCol w:w="21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781"/>
        <w:gridCol w:w="791"/>
        <w:gridCol w:w="6937"/>
        <w:gridCol w:w="3010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9"/>
        <w:gridCol w:w="593"/>
        <w:gridCol w:w="605"/>
        <w:gridCol w:w="4952"/>
        <w:gridCol w:w="34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727"/>
        <w:gridCol w:w="7371"/>
        <w:gridCol w:w="2766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(использование профицита)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17"/>
        <w:gridCol w:w="2092"/>
        <w:gridCol w:w="26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2695"/>
        <w:gridCol w:w="2696"/>
        <w:gridCol w:w="3290"/>
        <w:gridCol w:w="1635"/>
      </w:tblGrid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676"/>
        <w:gridCol w:w="689"/>
        <w:gridCol w:w="3930"/>
        <w:gridCol w:w="39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2043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