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4cc5e" w14:textId="524cc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Таласского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Таласского районного маслихата Жамбылской области от 14 февраля 2019 года № 51-3. Зарегистрировано Департаментом юстиции Жамбылской области 19 февраля 2019 года № 4106</w:t>
      </w:r>
    </w:p>
    <w:p>
      <w:pPr>
        <w:spacing w:after="0"/>
        <w:ind w:left="0"/>
        <w:jc w:val="both"/>
      </w:pPr>
      <w:bookmarkStart w:name="z8" w:id="0"/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районный маслихат РЕШИЛ: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некоторых решений Таласского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руководителя аппарата районного маслихата Рысбаева Сабыргали Абдрахимбаевича.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юстиций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Тилеубердиев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Тулебаев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"14" февраля 2019 года № 51-3</w:t>
            </w:r>
          </w:p>
        </w:tc>
      </w:tr>
    </w:tbl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решений Таласского районного маслихата признанных утратившими силу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Решение Таласского районного маслихата Жамбылской области № 13-4 от 18 апреля 2005 года "О внесении дополнений в решение Таласского районного маслихата от 2 февраля 2004 года "Об утверждении Положения о порядке назначения жилищного пособия на содержание жилья и оплаты коммунальных услуг отдельным категориям граждан" (зарегистрировано в реестре государственной регистрации нормативных правовых актов № 6-10-4, опубликовано в газете "Талас тынысы" 2005 года);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Решение Таласского районного маслихата Жамбылской области № 12-3 от 8 августа 2008 года "О внесении изменений и дополнений в решение Таласского районного маслихата от 30 июня 2008 года № 11-13 "Об установлении размера и порядка предоставления жилищной помощи малообеспеченным семьям (гражданам)" (зарегистрировано в реестре государственной регистрации нормативных правовых актов № 6-10-65, опубликовано в газете "Талас тынысы" 1 ноября 2008 года);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Решение Таласского районного маслихата Жамбылской области № 24-10 от 29 сентября 2009 года "О внесении изменений в решение Таласского районного маслихата от 30 июня 2008 года № 11-13 "Об установлении размера и порядка предоставления жилищной помощи малообеспеченным семьям (гражданам)" (зарегистрировано в реестре государственной регистрации нормативных правовых актов № 86, опубликовано в газете "Талас тынысы" 7 ноября 2009 года);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Решение Таласского районного маслихата Жамбылской области </w:t>
      </w:r>
      <w:r>
        <w:rPr>
          <w:rFonts w:ascii="Times New Roman"/>
          <w:b w:val="false"/>
          <w:i w:val="false"/>
          <w:color w:val="000000"/>
          <w:sz w:val="28"/>
        </w:rPr>
        <w:t>№ 45-5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 сентября 2011 года "О внесении изменений и дополнений в решение Таласского районного маслихата от 28 сентября 2010 года № 36-6 "Об утверждении Правил оказания жилищной помощи малообеспеченным семьям (гражданам) по Таласскому району"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6-10-124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в газете "Талас тынысы" 5 октября 2011 года).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