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c1972" w14:textId="7ec19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21 декабря 2018 года № 43-2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6 мая 2019 года № 52-2. Зарегистрировано Департаментом юстиции Жамбылской области 8 мая 2019 года № 4223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109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Сарысуского районного маслихата от 20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43-2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4072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14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"10 842 792" заменить цифрами "12 860 721";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"9 743 691" заменить цифрами "11 761 620";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"10 917 627" заменить цифрами "12 935 556";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по экономике, финансов, бюджету, агропромышленного комплекса, охраны окружающей среды и природопользования, развитие местного самоуправления районного маслихата.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Несипбай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Сарысуского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года № 43-2</w:t>
            </w:r>
          </w:p>
        </w:tc>
      </w:tr>
    </w:tbl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12860721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1032383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309644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309644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268077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268077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392735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367696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11761620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11761620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11761620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285"/>
        <w:gridCol w:w="1285"/>
        <w:gridCol w:w="5809"/>
        <w:gridCol w:w="29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РАСХОДЫ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12935556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108586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6026179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177568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4939899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4412383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243921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1861861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294429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2075615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989341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жилищной инспекции 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502996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337920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88163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531412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126834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1303865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96614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528674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978885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254069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721904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-91291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 финансовых активов государства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-16456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182191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года № 43-2</w:t>
            </w:r>
          </w:p>
        </w:tc>
      </w:tr>
    </w:tbl>
    <w:bookmarkStart w:name="z3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выделенных денежных средств из районного бюджета по программе сельских округов на 2019 - 2021 годы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9"/>
        <w:gridCol w:w="1428"/>
        <w:gridCol w:w="1219"/>
        <w:gridCol w:w="1219"/>
        <w:gridCol w:w="1114"/>
        <w:gridCol w:w="1114"/>
        <w:gridCol w:w="1114"/>
        <w:gridCol w:w="1114"/>
        <w:gridCol w:w="1114"/>
        <w:gridCol w:w="1115"/>
      </w:tblGrid>
      <w:tr>
        <w:trPr>
          <w:trHeight w:val="30" w:hRule="atLeast"/>
        </w:trPr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акима района в городе, города районного значения, поселка, села, сельского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"Капитальные расходы государственных органов"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"Освещение улиц населенных пунктов"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Жанарыкского сельского округа Сарысуского района"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Жанаталапского сельского округа Сарысуского района"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23178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Камкалинского сельского округа Сарысуского района"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Туркестанского сельского округа Сарысуского района"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Досболского сельского округа Сарысуского района"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14327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</w:t>
            </w:r>
          </w:p>
        </w:tc>
      </w:tr>
    </w:tbl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7"/>
        <w:gridCol w:w="1163"/>
        <w:gridCol w:w="1163"/>
        <w:gridCol w:w="1163"/>
        <w:gridCol w:w="1164"/>
        <w:gridCol w:w="1164"/>
        <w:gridCol w:w="1164"/>
        <w:gridCol w:w="1164"/>
        <w:gridCol w:w="1164"/>
        <w:gridCol w:w="1164"/>
      </w:tblGrid>
      <w:tr>
        <w:trPr>
          <w:trHeight w:val="30" w:hRule="atLeast"/>
        </w:trPr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"Организация бесплатного подвоза учащихся до школы и обратно в сельской местности"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 "Капитальный и средний ремонт автомобильных дорог улиц населенных пунктов"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 Обеспечение санитарии населенных пунктов 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Жанарыкского сельского округа Сарысуского района"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Жанаталапского сельского округа Сарысуского района"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Камкалинского сельского округа Сарысуского района"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Туркестанского сельского округа Сарысуского района"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Досболского сельского округа Сарысуского района"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2"/>
        <w:gridCol w:w="1064"/>
        <w:gridCol w:w="1064"/>
        <w:gridCol w:w="1064"/>
        <w:gridCol w:w="1413"/>
        <w:gridCol w:w="1413"/>
        <w:gridCol w:w="1414"/>
        <w:gridCol w:w="1065"/>
        <w:gridCol w:w="1065"/>
        <w:gridCol w:w="1066"/>
      </w:tblGrid>
      <w:tr>
        <w:trPr>
          <w:trHeight w:val="30" w:hRule="atLeast"/>
        </w:trPr>
        <w:tc>
          <w:tcPr>
            <w:tcW w:w="1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"Благоустройство и озеленение населенных пунктов"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"Реализация мероприятий для решения вопросов обустройства сельских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"Содержание мест захоронений и погребение безродных"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Жанарыкского сельского округа Сарысуского района"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Жанаталапского сельского округа Сарысуского района"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Камкалинского сельского округа Сарысуского района"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Туркестанского сельского округа Сарысуского района"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Досболского сельского округа Сарысуского района"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6553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