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4f39" w14:textId="2264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Т.Рыскулова от 21 декабря 2018 года №34-5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1 апреля 2019 года № 39-7. Зарегистрировано Департаментом юстиции Жамбылской области 3 апреля 2019 года № 4172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Жамбылского областного маслихата от 19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32-5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13 декабря 2018 года № 30-3 "Об областном бюджете на 2019-2021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4150</w:t>
      </w:r>
      <w:r>
        <w:rPr>
          <w:rFonts w:ascii="Times New Roman"/>
          <w:b w:val="false"/>
          <w:i w:val="false"/>
          <w:color w:val="000000"/>
          <w:sz w:val="28"/>
        </w:rPr>
        <w:t>) маслихат района Т. Рыскулова РЕШИЛ: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 Рыскулова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34-5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4054</w:t>
      </w:r>
      <w:r>
        <w:rPr>
          <w:rFonts w:ascii="Times New Roman"/>
          <w:b w:val="false"/>
          <w:i w:val="false"/>
          <w:color w:val="000000"/>
          <w:sz w:val="28"/>
        </w:rPr>
        <w:t>, опубликован в эталонном контрольном банке нормативных правовых актов Республики Казахстан в электронном виде 9 января 2019 года) следующие изменения: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"11 502 405" заменить цифрами "11 630 158";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"7 442" заменить цифрами "8 150";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"3 500" заменить цифрами "11 913";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"8 168 060" заменить цифрами "8 286 692";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"11 502 405" заменить цифрами "11 769 565";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"129 629" заменить цифрами "269 036" 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"-129 629" заменить цифрами "-269 036" 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"129 629" заменить цифрами "269 036" 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"139 407".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39-7 от 01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34-5 от 21 декабря 2018 года</w:t>
            </w:r>
          </w:p>
        </w:tc>
      </w:tr>
    </w:tbl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11630158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3323403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247345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247345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2730704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2703434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8286692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трансфертов из нижестоящих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8264770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11769565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6964277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5671540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Республике Казахстан на 2012-2018 годы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спортивных объектов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Развтие индустриальной инфраструктуры в рамках Единой программы поддержки и развития бизнеса "Дорожной карта бизнеса 2020"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-269036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162862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162862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139407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139407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139407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39-7 от 01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34-5 от 21 декабря 2018 года</w:t>
            </w:r>
          </w:p>
        </w:tc>
      </w:tr>
    </w:tbl>
    <w:bookmarkStart w:name="z4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направленных на реализацию инвестиционных проектов предусмотренных в бюджете района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1"/>
        <w:gridCol w:w="2433"/>
        <w:gridCol w:w="2433"/>
        <w:gridCol w:w="56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обучения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39-7 от 01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34-5 от 21 декабря 2018 года</w:t>
            </w:r>
          </w:p>
        </w:tc>
      </w:tr>
    </w:tbl>
    <w:bookmarkStart w:name="z5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округов, предусмотренных в бюджете района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699"/>
        <w:gridCol w:w="1592"/>
        <w:gridCol w:w="884"/>
        <w:gridCol w:w="1512"/>
        <w:gridCol w:w="884"/>
        <w:gridCol w:w="884"/>
        <w:gridCol w:w="883"/>
        <w:gridCol w:w="1000"/>
        <w:gridCol w:w="942"/>
        <w:gridCol w:w="2004"/>
        <w:gridCol w:w="775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"Аппарат акима района в городе, города районного значения, поселка, села, сельского округа"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"Организация водоснабжения населенных пунктов"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развитие регионов до 2020 года"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Курагатинского сельского округа"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Новосельского сельского округа"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Каиндинского сельского округа"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