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dcc91" w14:textId="51dcc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2020 - 2022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Мойынкумского районного маслихата Жамбылской области от 19 декабря 2019 года № 52-2. Зарегистрировано Департаментом юстиции Жамбылской области 25 декабря 2019 года № 4465.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9 713 540 тысяч тенге, в том числе: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- 1 503 384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поступления– 8 524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4 553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8 197 079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10 732 523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310 249 тысяч тенге, в том числе: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350 311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40 062 тысяч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тенге, в том числе: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- 1 329 232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1 329 232 тысяч тенге, в том числе: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1 327 851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40 062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- 41 443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Мойынкумского районного маслихата Жамбылской области от 13.02.2020 </w:t>
      </w:r>
      <w:r>
        <w:rPr>
          <w:rFonts w:ascii="Times New Roman"/>
          <w:b w:val="false"/>
          <w:i w:val="false"/>
          <w:color w:val="000000"/>
          <w:sz w:val="28"/>
        </w:rPr>
        <w:t>№ 54-2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17.04.2020 </w:t>
      </w:r>
      <w:r>
        <w:rPr>
          <w:rFonts w:ascii="Times New Roman"/>
          <w:b w:val="false"/>
          <w:i w:val="false"/>
          <w:color w:val="000000"/>
          <w:sz w:val="28"/>
        </w:rPr>
        <w:t>№ 57-2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24.06.2020 </w:t>
      </w:r>
      <w:r>
        <w:rPr>
          <w:rFonts w:ascii="Times New Roman"/>
          <w:b w:val="false"/>
          <w:i w:val="false"/>
          <w:color w:val="000000"/>
          <w:sz w:val="28"/>
        </w:rPr>
        <w:t>№ 60-2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25.08.2020 </w:t>
      </w:r>
      <w:r>
        <w:rPr>
          <w:rFonts w:ascii="Times New Roman"/>
          <w:b w:val="false"/>
          <w:i w:val="false"/>
          <w:color w:val="000000"/>
          <w:sz w:val="28"/>
        </w:rPr>
        <w:t>№ 63-2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23.11.2020 </w:t>
      </w:r>
      <w:r>
        <w:rPr>
          <w:rFonts w:ascii="Times New Roman"/>
          <w:b w:val="false"/>
          <w:i w:val="false"/>
          <w:color w:val="000000"/>
          <w:sz w:val="28"/>
        </w:rPr>
        <w:t>№ 66-2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09.12.2020 </w:t>
      </w:r>
      <w:r>
        <w:rPr>
          <w:rFonts w:ascii="Times New Roman"/>
          <w:b w:val="false"/>
          <w:i w:val="false"/>
          <w:color w:val="000000"/>
          <w:sz w:val="28"/>
        </w:rPr>
        <w:t>№ 69-2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норматив распределения поступлений по индивидуальному подоходному и социальному налогам районному бюджету на 2020 год в размере 30 процентов.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норматив распределения поступлений по корпоративному подоходному налогу районному бюджету на 2020 год в размере 70 процентов.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 объем субвенции передаваемые из областного бюджета в районный бюджет на 2020 год в сумме 6 248 721 тысяч тенге, в том числе: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Мойынкумскому сельскому округу – 282 262 тысяч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Берликскому сельскому округу – 127 679 тысяч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Кенесскому сельскому округу – 60 759 тысяч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Шыганакскому сельскому округу – 100 989 тысяч тенге.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Уланбельскому сельскому округу – 48 188 тысяч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Карабогетскому сельскому округу – 92 569 тысяч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Кылышбайскому сельскому округу – 51 903 тысяч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Жамбылскому сельскому округу – 51 571 тысяч тенге.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Кызылотаускому сельскому округу – 16 022 тысяч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Кызылталскому сельскому округу – 52 956 тысяч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Биназарскому сельскому округу – 63 768 тысяч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Хантаускому сельскому округу – 15 562 тысяч тенге.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Мирненскому сельскому округу – 15 047 тысяч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Акбакайскому сельскому округу – 36 298 тысяч тенге;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Аксуекскому сельскому округу – 53 227 тысяч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Мынаралскому сельскому округу – 47 694 тысяч тенге.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районном бюджете на 2020 год бюджетам сельских округов предусмотреть целевые текущие трансферты за счет средств республиканского бюджета на повышение заработной платы и за квалификационную категорию педагогам государственных дошкольных организации, распределение которых определяются на основании постановления акима Мойынкумского района.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районном бюджете на 2020 год бюджетам сельских округов предусмотреть целевые текущие трансферты за счет средств областного бюджета на оплату услуг по обслуживанию информационной системы "е-Халық", распределение которых определяются на основании постановления акима Мойынкумского района.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районном бюджете на 2020 год бюджетам сельских округов предусмотреть целевые текущие трансферты за счет средств районного бюджета, распределение которых определяются на основании постановления акима Мойынкумского района.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 на 2020 – 2022 годы предусмотреть средства на выплату надбавки к заработной плате специалистам государственных учреждении и организации здравоохранения, социального обеспечения, образования, культуры, спорта и ветеринарии, лесного хозяйства и особо охраняемых природных территорий, финансируемые из районного бюджета, работающих в сельских населенных пунктах в размере двадцати пяти процентов от оклада и тарифных ставок по сравнению со ставками специалистов, занимающиеся этими видами деятельности в городских условиях.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резерв местного исполнительного органа района на 2020 год в объеме 107 846 тысяч тенге.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 с изменениями, внесенными решением Мойынкумского районного маслихата Жамбылской области от 17.04.2020 </w:t>
      </w:r>
      <w:r>
        <w:rPr>
          <w:rFonts w:ascii="Times New Roman"/>
          <w:b w:val="false"/>
          <w:i w:val="false"/>
          <w:color w:val="000000"/>
          <w:sz w:val="28"/>
        </w:rPr>
        <w:t>№ 57-2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23.11.2020 </w:t>
      </w:r>
      <w:r>
        <w:rPr>
          <w:rFonts w:ascii="Times New Roman"/>
          <w:b w:val="false"/>
          <w:i w:val="false"/>
          <w:color w:val="000000"/>
          <w:sz w:val="28"/>
        </w:rPr>
        <w:t>№ 66-2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09.12.2020 </w:t>
      </w:r>
      <w:r>
        <w:rPr>
          <w:rFonts w:ascii="Times New Roman"/>
          <w:b w:val="false"/>
          <w:i w:val="false"/>
          <w:color w:val="000000"/>
          <w:sz w:val="28"/>
        </w:rPr>
        <w:t>№ 69-2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перечень местных бюджетных программ, не подлежащих секвестру в процессе исполнения районного бюджета на 2020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Контроль за исполнением данного решения и публикацию на интернет-ресурсе возложить на постоянную комиссию районного маслихата по экономическому развитию региона, бюджету и местным налогам, отрасли промышленности, развитию сельского хозяйства и отраслей предпринимательства, территориальному строительству, по рассмотрению проектов по покупке земельных участков, по защите окружающей среды.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Настоящее решение вступает в силу со дня государственной регистрации в органах юстиции и вводится в действие с 1 января 2020 года.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аппарата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 Мойынкумского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Хасенов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Мойынкумского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Исабеков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2019 года № 52-2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Мойынкумского района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Мойынкумского районного маслихата Жамбылской области от 09.12.2020 </w:t>
      </w:r>
      <w:r>
        <w:rPr>
          <w:rFonts w:ascii="Times New Roman"/>
          <w:b w:val="false"/>
          <w:i w:val="false"/>
          <w:color w:val="ff0000"/>
          <w:sz w:val="28"/>
        </w:rPr>
        <w:t>№ 69-2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8"/>
        <w:gridCol w:w="1114"/>
        <w:gridCol w:w="718"/>
        <w:gridCol w:w="6643"/>
        <w:gridCol w:w="31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9713540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1503384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300648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34742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265906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882580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871812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9768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17937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игорный бизнес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71881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71881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8138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8138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Hеналоговые поступления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8524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4553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8197079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8197079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8197079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1285"/>
        <w:gridCol w:w="1285"/>
        <w:gridCol w:w="5809"/>
        <w:gridCol w:w="29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10732523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771233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199065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179282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206936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98483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158085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5659529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4960155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4542504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417651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93921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93921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556449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57312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102822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761202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559210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436135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847434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492379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243632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248747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165444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165444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57985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81178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224891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131843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98683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570858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570858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52212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52212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1225598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1225598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1116494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310249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263436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48886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48886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92952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92952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40062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40062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40062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"/>
        <w:gridCol w:w="587"/>
        <w:gridCol w:w="587"/>
        <w:gridCol w:w="7125"/>
        <w:gridCol w:w="34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"/>
        <w:gridCol w:w="717"/>
        <w:gridCol w:w="717"/>
        <w:gridCol w:w="5981"/>
        <w:gridCol w:w="41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"/>
        <w:gridCol w:w="308"/>
        <w:gridCol w:w="308"/>
        <w:gridCol w:w="4784"/>
        <w:gridCol w:w="659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-1329232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1329232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2150"/>
        <w:gridCol w:w="1386"/>
        <w:gridCol w:w="1386"/>
        <w:gridCol w:w="599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1327851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1327851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1327851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1"/>
        <w:gridCol w:w="2243"/>
        <w:gridCol w:w="2243"/>
        <w:gridCol w:w="2739"/>
        <w:gridCol w:w="34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40062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40062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2372"/>
        <w:gridCol w:w="1529"/>
        <w:gridCol w:w="1954"/>
        <w:gridCol w:w="49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41443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41443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52-2 от 19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2019 года</w:t>
            </w:r>
          </w:p>
        </w:tc>
      </w:tr>
    </w:tbl>
    <w:bookmarkStart w:name="z69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Мойынкумского района на 2021 год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986"/>
        <w:gridCol w:w="635"/>
        <w:gridCol w:w="7294"/>
        <w:gridCol w:w="27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9836705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1359427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228441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195661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179426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179426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875640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869320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игорный бизнес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8443003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8443003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8443003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1321"/>
        <w:gridCol w:w="1321"/>
        <w:gridCol w:w="5973"/>
        <w:gridCol w:w="27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9836705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Оборона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6215986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57580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57580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5533205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5079658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453547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535801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  <w:bookmarkEnd w:id="46"/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 сироту и ребенка (детей), оставшегося без попечения родителей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226566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487812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145797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145797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293199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187407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47266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  <w:bookmarkEnd w:id="47"/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273420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194420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186420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635926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137069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137069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106129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106129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  <w:bookmarkEnd w:id="48"/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69697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  <w:bookmarkEnd w:id="49"/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  <w:bookmarkEnd w:id="50"/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284046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61923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160435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112935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  <w:bookmarkEnd w:id="51"/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254548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1245301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1245301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1245301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"/>
        <w:gridCol w:w="587"/>
        <w:gridCol w:w="587"/>
        <w:gridCol w:w="7125"/>
        <w:gridCol w:w="34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"/>
        <w:gridCol w:w="717"/>
        <w:gridCol w:w="717"/>
        <w:gridCol w:w="5981"/>
        <w:gridCol w:w="41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481"/>
        <w:gridCol w:w="481"/>
        <w:gridCol w:w="7452"/>
        <w:gridCol w:w="340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9"/>
        <w:gridCol w:w="3274"/>
        <w:gridCol w:w="2110"/>
        <w:gridCol w:w="2110"/>
        <w:gridCol w:w="26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4"/>
        <w:gridCol w:w="2695"/>
        <w:gridCol w:w="2696"/>
        <w:gridCol w:w="3290"/>
        <w:gridCol w:w="16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3125"/>
        <w:gridCol w:w="2014"/>
        <w:gridCol w:w="2574"/>
        <w:gridCol w:w="25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52-2 от 19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2019 года</w:t>
            </w:r>
          </w:p>
        </w:tc>
      </w:tr>
    </w:tbl>
    <w:bookmarkStart w:name="z80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Мойынкумского района на 2022 год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959"/>
        <w:gridCol w:w="618"/>
        <w:gridCol w:w="7090"/>
        <w:gridCol w:w="30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10413139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1386912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235304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201541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184808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184808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886720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879320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игорный бизнес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8993452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8993452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8993452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1285"/>
        <w:gridCol w:w="1285"/>
        <w:gridCol w:w="5809"/>
        <w:gridCol w:w="29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10413139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6773215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5959046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5465104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493942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665469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  <w:bookmarkEnd w:id="53"/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 сироту и ребенка (детей), оставшегося без попечения родителей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354533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427355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82267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82267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295727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  <w:bookmarkEnd w:id="54"/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635926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137069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137069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  <w:bookmarkEnd w:id="55"/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69697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  <w:bookmarkEnd w:id="56"/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  <w:bookmarkEnd w:id="57"/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61923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  <w:bookmarkEnd w:id="58"/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228958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178958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178958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"/>
        <w:gridCol w:w="587"/>
        <w:gridCol w:w="587"/>
        <w:gridCol w:w="7125"/>
        <w:gridCol w:w="34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"/>
        <w:gridCol w:w="717"/>
        <w:gridCol w:w="717"/>
        <w:gridCol w:w="5981"/>
        <w:gridCol w:w="41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6"/>
        <w:gridCol w:w="506"/>
        <w:gridCol w:w="506"/>
        <w:gridCol w:w="7840"/>
        <w:gridCol w:w="29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9"/>
        <w:gridCol w:w="3274"/>
        <w:gridCol w:w="2110"/>
        <w:gridCol w:w="2110"/>
        <w:gridCol w:w="26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4"/>
        <w:gridCol w:w="2695"/>
        <w:gridCol w:w="2696"/>
        <w:gridCol w:w="3290"/>
        <w:gridCol w:w="16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3125"/>
        <w:gridCol w:w="2014"/>
        <w:gridCol w:w="2574"/>
        <w:gridCol w:w="25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52-2 от 19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2019 года</w:t>
            </w:r>
          </w:p>
        </w:tc>
      </w:tr>
    </w:tbl>
    <w:bookmarkStart w:name="z91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местных бюджетов на 2020 год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