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a409" w14:textId="f62a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государственных служащих аппаратов акима района, села, сельских округов и исполнительных органов, финансируемых из местного бюджета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21 февраля 2019 года № 37. Зарегистрировано Департаментом юстиции Жамбылской области 25 февраля 2019 года № 4120. Утратило силу постановлением акимата Мойынкумского района Жамбылской области от 26 октября 2020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Мойынкумского района Жамбылской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акимат Мойынкумского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государственных служащих аппаратов акима района, села, сельских округов и исполнительных органов,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государственных служащих аппаратов акима района, села, сельских округов и исполнительных органов,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Наметкулова Амангельды Наметкуловича.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2019 года № 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государственных служащих аппаратов акима района, села, сельских округов и исполнительных органов, финансируемых из местного бюджета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государственных служащих аппаратов акима района, села, сельских округов и исполнительных органов, финансируемых из местного бюджета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государственных служащих аппаратов акима района, села, сельских округов и исполнительных органов, финансируемых из местного бюджета.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официальным документом, подтверждающим его государственную должность и должностные полномочия.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постановлением.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акима Мойынкумского района - государственным служащим аппарата акима, акимам села и сельских округов, первым руководителям исполнительных органов района, финансируемых из местного бюджета;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акимов села и сельских округов - государственным служащим аппаратов акима села и сельских округов;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первых руководителей исполнительных органов района – государственным служащим, исполнительных органов района, финансируемых из местного бюджета.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увольнении, изменении должности, сотрудники сдают служебное удостоверение по месту его получения, ответственному лицу подразделения службы управления персоналом. На обходном листе при сдаче служебного удостоверения ставится подпись ответственного сотрудника.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порядку его хранения.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замены служебного удостоверения, предусмотренных пунктом 6 настоящих Правил, ранее выданное служебное удостоверение изымается.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выдачи служебных удостоверений осуществляется в журнале учета выдачи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порядком заполнения, оформления, учета, выдачи, хранения и уничтожения служебных удостоверений осуществляют ответственные сотрудники службы управления персоналом.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сотрудник предъявляет по месту выдачи удостоверения письменное (в произвольной форме) извещение и направляет на опубликование в средствах массовой информации объявление о недействительности утерянного удостоверения.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произошедшего в результате недобросовестного его хранения, а также передачи его другим лицам или использования служебного удостоверения не по назначению, службой управления персоналом в установленном порядке рассматривается необходимость проведения служебного расследования.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Служебные удостоверения, сданные сотрудниками, один раз в год подлежат уничтожению с составлением соответствующего акта об уничтожении в произвольной форме.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района, 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служебного удостоверения государственных служащих аппаратов акима района, села, сельских округов и исполнительных органов, финансируемых из местного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446"/>
        <w:gridCol w:w="967"/>
        <w:gridCol w:w="1339"/>
        <w:gridCol w:w="967"/>
        <w:gridCol w:w="1339"/>
        <w:gridCol w:w="1340"/>
        <w:gridCol w:w="1340"/>
        <w:gridCol w:w="968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наличии)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получении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уничтожении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 чание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аппаратов акима района, села, сельских округов и исполнительных органов, финансируемых из местного бюджета должен быть прошнурован, пронумерован, подписан ответственным сотрудником службы управления персонала и заверяется печатью учреждения.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государственных служащих аппаратов акима района, села, сельских округов и исполнительных органов, финансируемых из местного бюджета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изготавливается из кожзаменителя высокого качества голубого цвета, размером 19 х 6,5 сантиметр, (в развернутом состоянии).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служебного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официальное название государственного органа.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3 х 4 сантиметров, в центре основной стороны располагаются номер удостоверения и надпись "Куәлік", под номером построчно указываются фамилия, имя, отчество (при его наличии), должность, наименование структурного подразделения на государственном языке.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Казахстан, под Гербом надпись лазурного цвета "ҚАЗАҚСТАН" и соответствующий текст на русском языке.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заверяются подписью соответствующего руководства и скрепляются оттиском гербовой печати.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