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bd64b" w14:textId="f7bd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социальной помощи на приобретение топлива специалистам социального обеспечения, образования, культуры, спорта, ветеринарии, здравоохранения работающим в сельских населенных пунктах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24 октября 2019 года № 56-3. Зарегистрировано Департаментом юстиции Жамбылской области 28 октября 2019 года № 4369. Утратило силу решением Меркенского районного маслихата Жамбылской области от 18 октября 2021 года № 14-3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Меркенского районного маслихата Жамбылской области от 18.10.2021 </w:t>
      </w:r>
      <w:r>
        <w:rPr>
          <w:rFonts w:ascii="Times New Roman"/>
          <w:b w:val="false"/>
          <w:i w:val="false"/>
          <w:color w:val="ff0000"/>
          <w:sz w:val="28"/>
        </w:rPr>
        <w:t>№ 14-3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пунктом 5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"О государственном регулировании развития агропромышленного комплекса и сельских территорий", Меркенский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Меркенского района согласно приложению.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маслихата Меркенского района от 20 мая 2016 года </w:t>
      </w:r>
      <w:r>
        <w:rPr>
          <w:rFonts w:ascii="Times New Roman"/>
          <w:b w:val="false"/>
          <w:i w:val="false"/>
          <w:color w:val="000000"/>
          <w:sz w:val="28"/>
        </w:rPr>
        <w:t>№ 3-5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социальной помощи на приобретение топлива специалистам социального обеспечения, образования, культуры, спорта, ветеринарии проживающим в сельских населенных пунктах"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3113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 июля 2016 года в информационно-правовой системе "Әділет").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маслихата района Мерке по вопросам связи с общественными и молодежными организациями, социально-культурного развития, образования, здравоохранения.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Нартбаев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октября 2019 года № 56-3</w:t>
            </w:r>
          </w:p>
        </w:tc>
      </w:tr>
    </w:tbl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по оплате коммунальных услуг и приобретению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Меркенского района</w:t>
      </w: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Социальная поддержка по оплате коммунальных услуг и приобретению топлива за счет бюджетных средств (далее – социальная поддержка) оказывается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Меркенского района (далее – специалисты).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уполномоченным органом – государственным учреждением "Отдел занятости и социальных программ акимата Меркенского района ".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поддержки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истребования заявлений от специалистов на основании сводных списков, утвержденных первыми руководителями государственных организаций.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осуществляется путем перечисления на лицевые счета специалистов через банки второго уровня или организации, имеющие лицензии на соответствующие виды банковских операций.</w:t>
      </w:r>
    </w:p>
    <w:bookmarkEnd w:id="10"/>
    <w:bookmarkStart w:name="z2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Размер оказания социальной поддержки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год за счет бюджетных средств в размере 2 (двух) месячных расчетных показателей.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