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8cc4" w14:textId="bd28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2018 года № 43-2 "О бюджете сельских округов Кордайского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июля 2019 года № 55-2. Зарегистрировано Департаментом юстиции Жамбылской области 1 августа 2019 года № 4306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2019 года в эталонном контрольном банке нормативных правовых актов Республики Казахстан в электронном виде"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Аухаттинский сельский округ на 2019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"50 622" заменить цифрами "50 991";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"28 380" заменить цифрами "28 749";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"55 227" заменить цифрами "55 596";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Беткайнарский сельский округ на 2019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"38 003" заменить цифрами "37 869";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"24 818" заменить цифрами "24 684";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"40 781" заменить цифрами "40 647";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Жамбылский сельский округ на 2019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"41 621" заменить цифрами "41 249";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"31 229" заменить цифрами "30 857";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"47 821" заменить цифрами "47 449";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Какпатаский сельский округ на 2019 год: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"59 886" заменить цифрами "120 740";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"6203" заменить цифрами "68 786";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"53 583" заменить цифрами "51 854";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"61 253" заменить цифрами "122 107";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Каракемерский сельский округ на 2019 год: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"69 714" заменить цифрами "71 370";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"59 436" заменить цифрами "61 092";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"71 596" заменить цифрами "73 252";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Карасайский сельский округ на 2019 год: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"65 587" заменить цифрами "65 587";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"58 873" заменить цифрами "58 873";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"67 113" заменить цифрами "67 113";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Карасуйский сельский округ на 2019 год: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"71 026" заменить цифрами "71 246";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"57 071" заменить цифрами "57 291";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"74 638" заменить цифрами "74 858";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Касыкский сельский округ на 2019 год: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"69 579" заменить цифрами "68 544";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"58 771" заменить цифрами "57 736";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"72 982" заменить цифрами "71 947";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Кененский сельский округ на 2019 год: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"33 172" заменить цифрами "32 490";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"26 960" заменить цифрами "26 278";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"33 947" заменить цифрами "33 265";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Кордайский сельский округ на 2019 год: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"822 857" заменить цифрами "854 430";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"247 078" заменить цифрами "263 151":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"575 579" заменить цифрами "591 079";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"838 784" заменить цифрами "870 357";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Масанчинский сельский округ на 2019 год: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"244 512" заменить цифрами "243 864";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"195 412" заменить цифрами "194 764";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"264 015" заменить цифрами "263 367";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Ногайбайский сельский округ на 2019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"62 945" заменить цифрами "62 688";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"54 633" заменить цифрами "54 376";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"65 816" заменить цифрами "65 559";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Отарский сельский округ на 2019 год: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"213 738" заменить цифрами "224 803";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"188 913" заменить цифрами "199 978";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"219 331" заменить цифрами "230 396";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Сарыбулакский сельский округ на 2019 год: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"145 901" заменить цифрами "142 605";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"132 766" заменить цифрами "129 470";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"149 336" заменить цифрами "146 040";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Сортобинский сельский округ на 2019 год: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"265 024" заменить цифрами "263 675";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"208 097" заменить цифрами "206 748";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"282 371" заменить цифрами "281 022";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Степновский сельский округ на 2019 год: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"41 157" заменить цифрами "40 899";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"30 932" заменить цифрами "30 674";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"43 210" заменить цифрами "42 952";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 от 30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485"/>
        <w:gridCol w:w="312"/>
        <w:gridCol w:w="4023"/>
        <w:gridCol w:w="1528"/>
        <w:gridCol w:w="1093"/>
        <w:gridCol w:w="1093"/>
        <w:gridCol w:w="1093"/>
        <w:gridCol w:w="1267"/>
        <w:gridCol w:w="1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7"/>
        <w:gridCol w:w="1947"/>
        <w:gridCol w:w="2257"/>
        <w:gridCol w:w="225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854 430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03"/>
        <w:gridCol w:w="2603"/>
        <w:gridCol w:w="2603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40 899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87"/>
        <w:gridCol w:w="687"/>
        <w:gridCol w:w="2951"/>
        <w:gridCol w:w="1592"/>
        <w:gridCol w:w="1139"/>
        <w:gridCol w:w="1139"/>
        <w:gridCol w:w="1139"/>
        <w:gridCol w:w="1321"/>
        <w:gridCol w:w="11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2 485 927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401 041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204 062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.-92877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.-4605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.-1882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.-6200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.-1367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7"/>
        <w:gridCol w:w="1947"/>
        <w:gridCol w:w="2257"/>
        <w:gridCol w:w="225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870 357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03"/>
        <w:gridCol w:w="2603"/>
        <w:gridCol w:w="2603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