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ec21" w14:textId="b8ae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2018 года № 42-4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14 мая 2019 года № 49-6. Зарегистрировано Департаментом юстиции Жамбылской области 16 мая 2019 года № 4236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"16 607 938" заменить цифрами "19 859 724";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"2 125 614" заменить цифрами "2 167 114";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"14 352 765" заменить цифрами "17 563 051";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"16 883 251" заменить цифрами "20 135 037";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49-6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19859724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17563051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17563051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17563051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"/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-105221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49-6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2019-2021 годы по программам в разрезе сельских округов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229"/>
        <w:gridCol w:w="1229"/>
        <w:gridCol w:w="1230"/>
        <w:gridCol w:w="1123"/>
        <w:gridCol w:w="1123"/>
        <w:gridCol w:w="1124"/>
        <w:gridCol w:w="1124"/>
        <w:gridCol w:w="1124"/>
        <w:gridCol w:w="1124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25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6"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2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2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3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31"/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