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164b" w14:textId="d761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13 февраля 2019 года № 39-4. Зарегистрировано Департаментом юстиции Жамбылской области 18 февраля 2019 года № 4104.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пунктом 2 постановления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Жуалынский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предоставления мер социальной поддержки с учетом потребности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2019 году: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Жуалынского районного маслихата Жамбылской области от 09.09.2019 </w:t>
      </w:r>
      <w:r>
        <w:rPr>
          <w:rFonts w:ascii="Times New Roman"/>
          <w:b w:val="false"/>
          <w:i w:val="false"/>
          <w:color w:val="00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Абдикеримову Чинаркуль Абдразаковну.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