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02baf" w14:textId="e802b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сельских округов Жамбылского района на 2020-2022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Жамбылского районного маслихата Жамбылской области от 27 декабря 2019 года № 58-2. Зарегистрировано Департаментом юстиции Жамбылской области 30 декабря 2019 года № 4481.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от 23 января 2001 года Жамбылский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сельских округов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2020 год в разрезе каждого сельского округа следующих объемах: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 по Ассинскому сельскому округу: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336 549 тысяч тенге;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31 262 тысяч тенге;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305 287 тысяч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346 330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-9781 тысяч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9781 тысяч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тысяч тенге;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-9781 тысяч тенге.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1.2 по Айшабибинскому сельскому округу: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131 872 тысяч тенге;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8 158 тысяч тенге;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123 714 тысяч тенге;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134 474 тысяч тенге;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0 тысяч тенге;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0 тысяч тенге;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тысяч тенге;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- 0 тысяч тенге.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1.3 по Акбастаускому сельскому округу: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92 866 тысяч тенге;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2 634 тысяч тенге;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90 252 тысяч тенге;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94 370 тысяч тенге;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-1 484 тысяч тенге;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1 484 тысяч тенге;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тысяч тенге;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- 1 484 тысяч тенге.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1.4 по Акбулымскому сельскому округу: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96 316 тысяч тенге;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6 246 тысяч тенге;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120 тысяч тенге;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90 030 тысяч тенге;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97 707 тысяч тенге;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0 тысяч тенге;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0 тысяч тенге;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тысяч тенге;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- 0 тысяч тенге.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1.5 по Бесагашскому сельскому округу: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238 050 тысяч тенге;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9 885 тысяч тенге;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264 тысяч тенге;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227 901 тысяч тенге;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246 161 тысяч тенге;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0 тысяч тенге;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6 008 тысяч тенге;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тысяч тенге;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- 0 тысяч тенге.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1.6 по Гродиковскому сельскому округу: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128 784 тысяч тенге;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10 963 тысяч тенге;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489 тысяч тенге;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117 322 тысяч тенге;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390 036 тысяч тенге;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-4 504 тысяч тенге;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4 504 тысяч тенге;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256 748 тысяч тенге;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- 4 504 тысяч тенге.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1.7 по Жамбылскому сельскому округу: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200 928 тысяч тенге;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10 648 тысяч тенге;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190 280 тысяч тенге;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551 160 тысяч тенге;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bookmarkEnd w:id="120"/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21"/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22"/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-4 323 тысяч тенге;</w:t>
      </w:r>
    </w:p>
    <w:bookmarkEnd w:id="123"/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4 323 тысяч тенге;</w:t>
      </w:r>
    </w:p>
    <w:bookmarkEnd w:id="124"/>
    <w:bookmarkStart w:name="z1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345 909 тысяч тенге;</w:t>
      </w:r>
    </w:p>
    <w:bookmarkEnd w:id="125"/>
    <w:bookmarkStart w:name="z13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26"/>
    <w:bookmarkStart w:name="z13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- 4 323 тысяч тенге.</w:t>
      </w:r>
    </w:p>
    <w:bookmarkEnd w:id="127"/>
    <w:bookmarkStart w:name="z13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1.8 по Каройскому сельскому округу:</w:t>
      </w:r>
    </w:p>
    <w:bookmarkEnd w:id="128"/>
    <w:bookmarkStart w:name="z13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55 028 тысяч тенге;</w:t>
      </w:r>
    </w:p>
    <w:bookmarkEnd w:id="129"/>
    <w:bookmarkStart w:name="z13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8 155 тысяч тенге;</w:t>
      </w:r>
    </w:p>
    <w:bookmarkEnd w:id="130"/>
    <w:bookmarkStart w:name="z13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131"/>
    <w:bookmarkStart w:name="z13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132"/>
    <w:bookmarkStart w:name="z14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46 873 тысяч тенге;</w:t>
      </w:r>
    </w:p>
    <w:bookmarkEnd w:id="133"/>
    <w:bookmarkStart w:name="z14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57 351 тысяч тенге;</w:t>
      </w:r>
    </w:p>
    <w:bookmarkEnd w:id="134"/>
    <w:bookmarkStart w:name="z14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135"/>
    <w:bookmarkStart w:name="z14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36"/>
    <w:bookmarkStart w:name="z14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37"/>
    <w:bookmarkStart w:name="z14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bookmarkEnd w:id="138"/>
    <w:bookmarkStart w:name="z14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9"/>
    <w:bookmarkStart w:name="z14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0"/>
    <w:bookmarkStart w:name="z14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0 тысяч тенге;</w:t>
      </w:r>
    </w:p>
    <w:bookmarkEnd w:id="141"/>
    <w:bookmarkStart w:name="z14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0 тысяч тенге;</w:t>
      </w:r>
    </w:p>
    <w:bookmarkEnd w:id="142"/>
    <w:bookmarkStart w:name="z15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тысяч тенге;</w:t>
      </w:r>
    </w:p>
    <w:bookmarkEnd w:id="143"/>
    <w:bookmarkStart w:name="z15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44"/>
    <w:bookmarkStart w:name="z15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- 0 тысяч тенге.</w:t>
      </w:r>
    </w:p>
    <w:bookmarkEnd w:id="145"/>
    <w:bookmarkStart w:name="z15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1.9 по Кызылкайнарскому сельскому округу:</w:t>
      </w:r>
    </w:p>
    <w:bookmarkEnd w:id="146"/>
    <w:bookmarkStart w:name="z15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111 623 тысяч тенге;</w:t>
      </w:r>
    </w:p>
    <w:bookmarkEnd w:id="147"/>
    <w:bookmarkStart w:name="z15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6 730 тысяч тенге;</w:t>
      </w:r>
    </w:p>
    <w:bookmarkEnd w:id="148"/>
    <w:bookmarkStart w:name="z15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149"/>
    <w:bookmarkStart w:name="z15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150"/>
    <w:bookmarkStart w:name="z15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104 893 тысяч тенге;</w:t>
      </w:r>
    </w:p>
    <w:bookmarkEnd w:id="151"/>
    <w:bookmarkStart w:name="z15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112 213 тысяч тенге;</w:t>
      </w:r>
    </w:p>
    <w:bookmarkEnd w:id="152"/>
    <w:bookmarkStart w:name="z16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153"/>
    <w:bookmarkStart w:name="z16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54"/>
    <w:bookmarkStart w:name="z16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55"/>
    <w:bookmarkStart w:name="z16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bookmarkEnd w:id="156"/>
    <w:bookmarkStart w:name="z16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57"/>
    <w:bookmarkStart w:name="z16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58"/>
    <w:bookmarkStart w:name="z16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0 тысяч тенге;</w:t>
      </w:r>
    </w:p>
    <w:bookmarkEnd w:id="159"/>
    <w:bookmarkStart w:name="z16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0 тысяч тенге;</w:t>
      </w:r>
    </w:p>
    <w:bookmarkEnd w:id="160"/>
    <w:bookmarkStart w:name="z16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тысяч тенге;</w:t>
      </w:r>
    </w:p>
    <w:bookmarkEnd w:id="161"/>
    <w:bookmarkStart w:name="z16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62"/>
    <w:bookmarkStart w:name="z17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- 0 тысяч тенге.</w:t>
      </w:r>
    </w:p>
    <w:bookmarkEnd w:id="163"/>
    <w:bookmarkStart w:name="z17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1.10 по Каратобинскому сельскому округу:</w:t>
      </w:r>
    </w:p>
    <w:bookmarkEnd w:id="164"/>
    <w:bookmarkStart w:name="z17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130 093 тысяч тенге;</w:t>
      </w:r>
    </w:p>
    <w:bookmarkEnd w:id="165"/>
    <w:bookmarkStart w:name="z17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11 706 тысяч тенге;</w:t>
      </w:r>
    </w:p>
    <w:bookmarkEnd w:id="166"/>
    <w:bookmarkStart w:name="z17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167"/>
    <w:bookmarkStart w:name="z17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168"/>
    <w:bookmarkStart w:name="z17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118 387 тысяч тенге;</w:t>
      </w:r>
    </w:p>
    <w:bookmarkEnd w:id="169"/>
    <w:bookmarkStart w:name="z17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133 306 тысяч тенге;</w:t>
      </w:r>
    </w:p>
    <w:bookmarkEnd w:id="170"/>
    <w:bookmarkStart w:name="z17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171"/>
    <w:bookmarkStart w:name="z17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72"/>
    <w:bookmarkStart w:name="z180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73"/>
    <w:bookmarkStart w:name="z181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bookmarkEnd w:id="174"/>
    <w:bookmarkStart w:name="z182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75"/>
    <w:bookmarkStart w:name="z183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76"/>
    <w:bookmarkStart w:name="z184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-3 213 тысяч тенге;</w:t>
      </w:r>
    </w:p>
    <w:bookmarkEnd w:id="177"/>
    <w:bookmarkStart w:name="z185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3 213 тысяч тенге;</w:t>
      </w:r>
    </w:p>
    <w:bookmarkEnd w:id="178"/>
    <w:bookmarkStart w:name="z186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тысяч тенге;</w:t>
      </w:r>
    </w:p>
    <w:bookmarkEnd w:id="179"/>
    <w:bookmarkStart w:name="z187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80"/>
    <w:bookmarkStart w:name="z188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- 3 213 тысяч тенге.</w:t>
      </w:r>
    </w:p>
    <w:bookmarkEnd w:id="181"/>
    <w:bookmarkStart w:name="z189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1.11 по Каракемерскому сельскому округу:</w:t>
      </w:r>
    </w:p>
    <w:bookmarkEnd w:id="182"/>
    <w:bookmarkStart w:name="z190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74 179 тысяч тенге;</w:t>
      </w:r>
    </w:p>
    <w:bookmarkEnd w:id="183"/>
    <w:bookmarkStart w:name="z191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3 504 тысяч тенге;</w:t>
      </w:r>
    </w:p>
    <w:bookmarkEnd w:id="184"/>
    <w:bookmarkStart w:name="z192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185"/>
    <w:bookmarkStart w:name="z193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186"/>
    <w:bookmarkStart w:name="z194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70 700 тысяч тенге;</w:t>
      </w:r>
    </w:p>
    <w:bookmarkEnd w:id="187"/>
    <w:bookmarkStart w:name="z195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98 300 тысяч тенге;</w:t>
      </w:r>
    </w:p>
    <w:bookmarkEnd w:id="188"/>
    <w:bookmarkStart w:name="z196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189"/>
    <w:bookmarkStart w:name="z197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90"/>
    <w:bookmarkStart w:name="z198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91"/>
    <w:bookmarkStart w:name="z199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bookmarkEnd w:id="192"/>
    <w:bookmarkStart w:name="z200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93"/>
    <w:bookmarkStart w:name="z201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94"/>
    <w:bookmarkStart w:name="z202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-1 368 тысяч тенге;</w:t>
      </w:r>
    </w:p>
    <w:bookmarkEnd w:id="195"/>
    <w:bookmarkStart w:name="z203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1 368 тысяч тенге;</w:t>
      </w:r>
    </w:p>
    <w:bookmarkEnd w:id="196"/>
    <w:bookmarkStart w:name="z204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22 753 тысяч тенге;</w:t>
      </w:r>
    </w:p>
    <w:bookmarkEnd w:id="197"/>
    <w:bookmarkStart w:name="z205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98"/>
    <w:bookmarkStart w:name="z206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- 1 368 тысяч тенге.</w:t>
      </w:r>
    </w:p>
    <w:bookmarkEnd w:id="199"/>
    <w:bookmarkStart w:name="z207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1.12 по Колькайнарскому сельскому округу:</w:t>
      </w:r>
    </w:p>
    <w:bookmarkEnd w:id="200"/>
    <w:bookmarkStart w:name="z208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66 854 тысяч тенге;</w:t>
      </w:r>
    </w:p>
    <w:bookmarkEnd w:id="201"/>
    <w:bookmarkStart w:name="z209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3 280 тысяч тенге;</w:t>
      </w:r>
    </w:p>
    <w:bookmarkEnd w:id="202"/>
    <w:bookmarkStart w:name="z210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203"/>
    <w:bookmarkStart w:name="z211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204"/>
    <w:bookmarkStart w:name="z212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63 574 тысяч тенге;</w:t>
      </w:r>
    </w:p>
    <w:bookmarkEnd w:id="205"/>
    <w:bookmarkStart w:name="z213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128 210 тысяч тенге;</w:t>
      </w:r>
    </w:p>
    <w:bookmarkEnd w:id="206"/>
    <w:bookmarkStart w:name="z214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207"/>
    <w:bookmarkStart w:name="z215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08"/>
    <w:bookmarkStart w:name="z216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09"/>
    <w:bookmarkStart w:name="z217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bookmarkEnd w:id="210"/>
    <w:bookmarkStart w:name="z218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11"/>
    <w:bookmarkStart w:name="z219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212"/>
    <w:bookmarkStart w:name="z220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-770 тысяч тенге;</w:t>
      </w:r>
    </w:p>
    <w:bookmarkEnd w:id="213"/>
    <w:bookmarkStart w:name="z221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770 тысяч тенге;</w:t>
      </w:r>
    </w:p>
    <w:bookmarkEnd w:id="214"/>
    <w:bookmarkStart w:name="z222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60 586 тысяч тенге;</w:t>
      </w:r>
    </w:p>
    <w:bookmarkEnd w:id="215"/>
    <w:bookmarkStart w:name="z223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16"/>
    <w:bookmarkStart w:name="z224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- 770 тысяч тенге.</w:t>
      </w:r>
    </w:p>
    <w:bookmarkEnd w:id="217"/>
    <w:bookmarkStart w:name="z225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1.13 по Орнекскому сельскому округу:</w:t>
      </w:r>
    </w:p>
    <w:bookmarkEnd w:id="218"/>
    <w:bookmarkStart w:name="z226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90 727 тысяч тенге;</w:t>
      </w:r>
    </w:p>
    <w:bookmarkEnd w:id="219"/>
    <w:bookmarkStart w:name="z227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1 598 тысяч тенге;</w:t>
      </w:r>
    </w:p>
    <w:bookmarkEnd w:id="220"/>
    <w:bookmarkStart w:name="z228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221"/>
    <w:bookmarkStart w:name="z229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222"/>
    <w:bookmarkStart w:name="z230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89 129 тысяч тенге;</w:t>
      </w:r>
    </w:p>
    <w:bookmarkEnd w:id="223"/>
    <w:bookmarkStart w:name="z231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164 101 тысяч тенге;</w:t>
      </w:r>
    </w:p>
    <w:bookmarkEnd w:id="224"/>
    <w:bookmarkStart w:name="z232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225"/>
    <w:bookmarkStart w:name="z233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26"/>
    <w:bookmarkStart w:name="z234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27"/>
    <w:bookmarkStart w:name="z235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bookmarkEnd w:id="228"/>
    <w:bookmarkStart w:name="z236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29"/>
    <w:bookmarkStart w:name="z237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230"/>
    <w:bookmarkStart w:name="z238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0 тысяч тенге;</w:t>
      </w:r>
    </w:p>
    <w:bookmarkEnd w:id="231"/>
    <w:bookmarkStart w:name="z239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72 739 тысяч тенге;</w:t>
      </w:r>
    </w:p>
    <w:bookmarkEnd w:id="232"/>
    <w:bookmarkStart w:name="z240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тысяч тенге;</w:t>
      </w:r>
    </w:p>
    <w:bookmarkEnd w:id="233"/>
    <w:bookmarkStart w:name="z241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34"/>
    <w:bookmarkStart w:name="z242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- 0 тысяч тенге.</w:t>
      </w:r>
    </w:p>
    <w:bookmarkEnd w:id="235"/>
    <w:bookmarkStart w:name="z243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1.14 по Карасускому сельскому округу:</w:t>
      </w:r>
    </w:p>
    <w:bookmarkEnd w:id="236"/>
    <w:bookmarkStart w:name="z244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102 837 тысяч тенге;</w:t>
      </w:r>
    </w:p>
    <w:bookmarkEnd w:id="237"/>
    <w:bookmarkStart w:name="z245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2 985 тысяч тенге;</w:t>
      </w:r>
    </w:p>
    <w:bookmarkEnd w:id="238"/>
    <w:bookmarkStart w:name="z246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239"/>
    <w:bookmarkStart w:name="z247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240"/>
    <w:bookmarkStart w:name="z248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99 842 тысяч тенге;</w:t>
      </w:r>
    </w:p>
    <w:bookmarkEnd w:id="241"/>
    <w:bookmarkStart w:name="z249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151 295 тысяч тенге;</w:t>
      </w:r>
    </w:p>
    <w:bookmarkEnd w:id="242"/>
    <w:bookmarkStart w:name="z250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243"/>
    <w:bookmarkStart w:name="z251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44"/>
    <w:bookmarkStart w:name="z252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45"/>
    <w:bookmarkStart w:name="z253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bookmarkEnd w:id="246"/>
    <w:bookmarkStart w:name="z254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47"/>
    <w:bookmarkStart w:name="z255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248"/>
    <w:bookmarkStart w:name="z256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0 тысяч тенге;</w:t>
      </w:r>
    </w:p>
    <w:bookmarkEnd w:id="249"/>
    <w:bookmarkStart w:name="z257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0 тысяч тенге;</w:t>
      </w:r>
    </w:p>
    <w:bookmarkEnd w:id="250"/>
    <w:bookmarkStart w:name="z258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тысяч тенге;</w:t>
      </w:r>
    </w:p>
    <w:bookmarkEnd w:id="251"/>
    <w:bookmarkStart w:name="z259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52"/>
    <w:bookmarkStart w:name="z260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- 0 тысяч тенге.</w:t>
      </w:r>
    </w:p>
    <w:bookmarkEnd w:id="253"/>
    <w:bookmarkStart w:name="z261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1.15 по Полаткощинскому сельскому округу:</w:t>
      </w:r>
    </w:p>
    <w:bookmarkEnd w:id="254"/>
    <w:bookmarkStart w:name="z262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273 666 тысяч тенге;</w:t>
      </w:r>
    </w:p>
    <w:bookmarkEnd w:id="255"/>
    <w:bookmarkStart w:name="z263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26 981 тысяч тенге;</w:t>
      </w:r>
    </w:p>
    <w:bookmarkEnd w:id="256"/>
    <w:bookmarkStart w:name="z264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257"/>
    <w:bookmarkStart w:name="z265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258"/>
    <w:bookmarkStart w:name="z266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246 685 тысяч тенге;</w:t>
      </w:r>
    </w:p>
    <w:bookmarkEnd w:id="259"/>
    <w:bookmarkStart w:name="z267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278 460 тысяч тенге;</w:t>
      </w:r>
    </w:p>
    <w:bookmarkEnd w:id="260"/>
    <w:bookmarkStart w:name="z268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261"/>
    <w:bookmarkStart w:name="z269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62"/>
    <w:bookmarkStart w:name="z270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63"/>
    <w:bookmarkStart w:name="z271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bookmarkEnd w:id="264"/>
    <w:bookmarkStart w:name="z272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65"/>
    <w:bookmarkStart w:name="z273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266"/>
    <w:bookmarkStart w:name="z274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0 тысяч тенге;</w:t>
      </w:r>
    </w:p>
    <w:bookmarkEnd w:id="267"/>
    <w:bookmarkStart w:name="z275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0 тысяч тенге;</w:t>
      </w:r>
    </w:p>
    <w:bookmarkEnd w:id="268"/>
    <w:bookmarkStart w:name="z276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тысяч тенге;</w:t>
      </w:r>
    </w:p>
    <w:bookmarkEnd w:id="269"/>
    <w:bookmarkStart w:name="z277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70"/>
    <w:bookmarkStart w:name="z278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- 0 тысяч тенге.</w:t>
      </w:r>
    </w:p>
    <w:bookmarkEnd w:id="271"/>
    <w:bookmarkStart w:name="z279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1.16 по Ерназарскому сельскому округу:</w:t>
      </w:r>
    </w:p>
    <w:bookmarkEnd w:id="272"/>
    <w:bookmarkStart w:name="z280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79 088 тысяч тенге;</w:t>
      </w:r>
    </w:p>
    <w:bookmarkEnd w:id="273"/>
    <w:bookmarkStart w:name="z281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1 677 тысяч тенге;</w:t>
      </w:r>
    </w:p>
    <w:bookmarkEnd w:id="274"/>
    <w:bookmarkStart w:name="z282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275"/>
    <w:bookmarkStart w:name="z283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276"/>
    <w:bookmarkStart w:name="z284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77 411 тысяч тенге;</w:t>
      </w:r>
    </w:p>
    <w:bookmarkEnd w:id="277"/>
    <w:bookmarkStart w:name="z285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79 088 тысяч тенге;</w:t>
      </w:r>
    </w:p>
    <w:bookmarkEnd w:id="278"/>
    <w:bookmarkStart w:name="z286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279"/>
    <w:bookmarkStart w:name="z287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80"/>
    <w:bookmarkStart w:name="z288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81"/>
    <w:bookmarkStart w:name="z289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bookmarkEnd w:id="282"/>
    <w:bookmarkStart w:name="z290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83"/>
    <w:bookmarkStart w:name="z291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284"/>
    <w:bookmarkStart w:name="z292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0 тысяч тенге;</w:t>
      </w:r>
    </w:p>
    <w:bookmarkEnd w:id="285"/>
    <w:bookmarkStart w:name="z293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0 тысяч тенге;</w:t>
      </w:r>
    </w:p>
    <w:bookmarkEnd w:id="286"/>
    <w:bookmarkStart w:name="z294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тысяч тенге;</w:t>
      </w:r>
    </w:p>
    <w:bookmarkEnd w:id="287"/>
    <w:bookmarkStart w:name="z295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88"/>
    <w:bookmarkStart w:name="z296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- 0 тысяч тенге.</w:t>
      </w:r>
    </w:p>
    <w:bookmarkEnd w:id="289"/>
    <w:bookmarkStart w:name="z297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1.17 по Тогызтараускому сельскому округу:</w:t>
      </w:r>
    </w:p>
    <w:bookmarkEnd w:id="290"/>
    <w:bookmarkStart w:name="z298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77 711 тысяч тенге;</w:t>
      </w:r>
    </w:p>
    <w:bookmarkEnd w:id="291"/>
    <w:bookmarkStart w:name="z299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855 тысяч тенге;</w:t>
      </w:r>
    </w:p>
    <w:bookmarkEnd w:id="292"/>
    <w:bookmarkStart w:name="z300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293"/>
    <w:bookmarkStart w:name="z301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294"/>
    <w:bookmarkStart w:name="z302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76 856 тысяч тенге;</w:t>
      </w:r>
    </w:p>
    <w:bookmarkEnd w:id="295"/>
    <w:bookmarkStart w:name="z303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77 711 тысяч тенге;</w:t>
      </w:r>
    </w:p>
    <w:bookmarkEnd w:id="296"/>
    <w:bookmarkStart w:name="z304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297"/>
    <w:bookmarkStart w:name="z305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98"/>
    <w:bookmarkStart w:name="z306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99"/>
    <w:bookmarkStart w:name="z307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bookmarkEnd w:id="300"/>
    <w:bookmarkStart w:name="z308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301"/>
    <w:bookmarkStart w:name="z309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302"/>
    <w:bookmarkStart w:name="z310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0 тысяч тенге;</w:t>
      </w:r>
    </w:p>
    <w:bookmarkEnd w:id="303"/>
    <w:bookmarkStart w:name="z311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0 тысяч тенге;</w:t>
      </w:r>
    </w:p>
    <w:bookmarkEnd w:id="304"/>
    <w:bookmarkStart w:name="z312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тысяч тенге;</w:t>
      </w:r>
    </w:p>
    <w:bookmarkEnd w:id="305"/>
    <w:bookmarkStart w:name="z313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306"/>
    <w:bookmarkStart w:name="z314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- 0 тысяч тенге.</w:t>
      </w:r>
    </w:p>
    <w:bookmarkEnd w:id="30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решениями Жамбылского районного маслихата Жамбылской области от 16.04.2020 </w:t>
      </w:r>
      <w:r>
        <w:rPr>
          <w:rFonts w:ascii="Times New Roman"/>
          <w:b w:val="false"/>
          <w:i w:val="false"/>
          <w:color w:val="000000"/>
          <w:sz w:val="28"/>
        </w:rPr>
        <w:t>№ 60-2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29.04.2020 </w:t>
      </w:r>
      <w:r>
        <w:rPr>
          <w:rFonts w:ascii="Times New Roman"/>
          <w:b w:val="false"/>
          <w:i w:val="false"/>
          <w:color w:val="000000"/>
          <w:sz w:val="28"/>
        </w:rPr>
        <w:t>№ 62-2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25.06.2020 </w:t>
      </w:r>
      <w:r>
        <w:rPr>
          <w:rFonts w:ascii="Times New Roman"/>
          <w:b w:val="false"/>
          <w:i w:val="false"/>
          <w:color w:val="000000"/>
          <w:sz w:val="28"/>
        </w:rPr>
        <w:t>№ 64-2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01.09.2020 </w:t>
      </w:r>
      <w:r>
        <w:rPr>
          <w:rFonts w:ascii="Times New Roman"/>
          <w:b w:val="false"/>
          <w:i w:val="false"/>
          <w:color w:val="000000"/>
          <w:sz w:val="28"/>
        </w:rPr>
        <w:t>№ 68-2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30.10.2020 </w:t>
      </w:r>
      <w:r>
        <w:rPr>
          <w:rFonts w:ascii="Times New Roman"/>
          <w:b w:val="false"/>
          <w:i w:val="false"/>
          <w:color w:val="000000"/>
          <w:sz w:val="28"/>
        </w:rPr>
        <w:t>№ 71-2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04.12.2020 </w:t>
      </w:r>
      <w:r>
        <w:rPr>
          <w:rFonts w:ascii="Times New Roman"/>
          <w:b w:val="false"/>
          <w:i w:val="false"/>
          <w:color w:val="000000"/>
          <w:sz w:val="28"/>
        </w:rPr>
        <w:t>№ 73-2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5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Бюджетные программы не подлежащих секвестру в процессе исполнения бюджета сельских округов на 2020 год не предусмотрены.</w:t>
      </w:r>
    </w:p>
    <w:bookmarkEnd w:id="308"/>
    <w:bookmarkStart w:name="z317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"В соответствии со статьей 18 Закона Республики Казахстан от 8 июля 2005 года "О государственном регулировании развития агропромышленного комплекса и сельских территорий" на 2020-2022 годы предусмотреть средства на выплату надбавки к заработной плате специалистам в области образования работающих в сельских населенных пунктах финансируемых из районного бюджета в размере двадцать пять процентов от оклада и тарифные ставки по сравнению со ставками специалистов, занимающихся этими видами деятельности в городских условиях.</w:t>
      </w:r>
    </w:p>
    <w:bookmarkEnd w:id="30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решения Жамбылского районного маслихата Жамбылской области от 01.09.2020 </w:t>
      </w:r>
      <w:r>
        <w:rPr>
          <w:rFonts w:ascii="Times New Roman"/>
          <w:b w:val="false"/>
          <w:i w:val="false"/>
          <w:color w:val="000000"/>
          <w:sz w:val="28"/>
        </w:rPr>
        <w:t>№ 68-2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бюджете сельских округов на 2020 год учесть предусмотренные суммы трансфертов из средств районного бюджета.</w:t>
      </w:r>
    </w:p>
    <w:bookmarkStart w:name="z318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 выделенные субвенции бюджетам сельских округов на 2020 год в сумме 526 538 тысяч тенге в том числе:</w:t>
      </w:r>
    </w:p>
    <w:bookmarkEnd w:id="310"/>
    <w:bookmarkStart w:name="z319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Ассинский сельский округ – 37 173 тысяч тенге;</w:t>
      </w:r>
    </w:p>
    <w:bookmarkEnd w:id="311"/>
    <w:bookmarkStart w:name="z320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Айшабибинский сельский округ – 33 574 тысяч тенге;</w:t>
      </w:r>
    </w:p>
    <w:bookmarkEnd w:id="312"/>
    <w:bookmarkStart w:name="z321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Акбастауский сельский округ – 38 019 тысяч тенге;</w:t>
      </w:r>
    </w:p>
    <w:bookmarkEnd w:id="313"/>
    <w:bookmarkStart w:name="z322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Акбулымский сельский округ – 32 813 тысяч тенге;</w:t>
      </w:r>
    </w:p>
    <w:bookmarkEnd w:id="314"/>
    <w:bookmarkStart w:name="z323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Бесагашский сельский округ – 37 359 тысяч тенге;</w:t>
      </w:r>
    </w:p>
    <w:bookmarkEnd w:id="315"/>
    <w:bookmarkStart w:name="z324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Гродиковский сельский округ – 31 508 тысяч тенге;</w:t>
      </w:r>
    </w:p>
    <w:bookmarkEnd w:id="316"/>
    <w:bookmarkStart w:name="z325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Жамбылский сельский округ – 32 918 тысяч тенге;</w:t>
      </w:r>
    </w:p>
    <w:bookmarkEnd w:id="317"/>
    <w:bookmarkStart w:name="z326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Каройский сельский округ – 30 126 тысяч тенге;</w:t>
      </w:r>
    </w:p>
    <w:bookmarkEnd w:id="318"/>
    <w:bookmarkStart w:name="z327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Кызылкайнарский сельский округ – 30 254 тысяч тенге;</w:t>
      </w:r>
    </w:p>
    <w:bookmarkEnd w:id="319"/>
    <w:bookmarkStart w:name="z328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Каратобинский сельский округ – 31 886 тысяч тенге;</w:t>
      </w:r>
    </w:p>
    <w:bookmarkEnd w:id="320"/>
    <w:bookmarkStart w:name="z329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Каракемерский сельский округ – 26 276 тысяч тенге;</w:t>
      </w:r>
    </w:p>
    <w:bookmarkEnd w:id="321"/>
    <w:bookmarkStart w:name="z330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Колькайнарский сельский округ – 36 046 тысяч тенге;</w:t>
      </w:r>
    </w:p>
    <w:bookmarkEnd w:id="322"/>
    <w:bookmarkStart w:name="z331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Орнекский сельский округ – 30 266 тысяч тенге;</w:t>
      </w:r>
    </w:p>
    <w:bookmarkEnd w:id="323"/>
    <w:bookmarkStart w:name="z332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Карасуский сельский округ – 31 244 тысяч тенге;</w:t>
      </w:r>
    </w:p>
    <w:bookmarkEnd w:id="324"/>
    <w:bookmarkStart w:name="z333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Полаткощинский сельский округ – 11 301 тысяч тенге;</w:t>
      </w:r>
    </w:p>
    <w:bookmarkEnd w:id="325"/>
    <w:bookmarkStart w:name="z334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Ерназарский сельский округ – 31 765 тысяч тенге;</w:t>
      </w:r>
    </w:p>
    <w:bookmarkEnd w:id="326"/>
    <w:bookmarkStart w:name="z335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Тогызтарауский сельский округ – 24 010 тысяч тенге.</w:t>
      </w:r>
    </w:p>
    <w:bookmarkEnd w:id="327"/>
    <w:bookmarkStart w:name="z336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Контроль за исполнением данного решения и публикацию на интернет-ресурсе возложить на постоянную комиссию районного маслихата по вопросам социально-экономического развития территории, по бюджету и местным налогам.</w:t>
      </w:r>
    </w:p>
    <w:bookmarkEnd w:id="328"/>
    <w:bookmarkStart w:name="z337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Настоящее решение вступает в силу со дня государственной регистрации в органах юстиции и вводится в действие с 1 января 2020 года.</w:t>
      </w:r>
    </w:p>
    <w:bookmarkEnd w:id="3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Сыздыков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Жамбылского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Бегалиев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58-2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Ассинского сельского округа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Жамбылского районного маслихата Жамбылской области от 04.12.2020 </w:t>
      </w:r>
      <w:r>
        <w:rPr>
          <w:rFonts w:ascii="Times New Roman"/>
          <w:b w:val="false"/>
          <w:i w:val="false"/>
          <w:color w:val="ff0000"/>
          <w:sz w:val="28"/>
        </w:rPr>
        <w:t>№ 73-2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6"/>
        <w:gridCol w:w="1394"/>
        <w:gridCol w:w="1394"/>
        <w:gridCol w:w="2978"/>
        <w:gridCol w:w="3012"/>
        <w:gridCol w:w="249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336549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31262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305287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305287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268114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 сумма тысяч тенге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346330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51151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51151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50724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224147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224147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219118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29060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29060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Оргазинация водоснабжения населенных пуктов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40872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40872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36260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-9781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местного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58-2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Айшабибинского сельского округа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решения Жамбылского районного маслихата Жамбылской области от 04.12.2020 </w:t>
      </w:r>
      <w:r>
        <w:rPr>
          <w:rFonts w:ascii="Times New Roman"/>
          <w:b w:val="false"/>
          <w:i w:val="false"/>
          <w:color w:val="ff0000"/>
          <w:sz w:val="28"/>
        </w:rPr>
        <w:t>№ 73-2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2"/>
        <w:gridCol w:w="1796"/>
        <w:gridCol w:w="1796"/>
        <w:gridCol w:w="4170"/>
        <w:gridCol w:w="53"/>
        <w:gridCol w:w="316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131872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8158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6258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123714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123714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90140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 сумма тысяч тенге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134474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37189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37189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37137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70981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70981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68180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2801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7295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17594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17594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17144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-2602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местного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58-2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Акбастауского сельского округа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3 - в редакции решения Жамбылского районного маслихата Жамбылской области от 04.12.2020 </w:t>
      </w:r>
      <w:r>
        <w:rPr>
          <w:rFonts w:ascii="Times New Roman"/>
          <w:b w:val="false"/>
          <w:i w:val="false"/>
          <w:color w:val="ff0000"/>
          <w:sz w:val="28"/>
        </w:rPr>
        <w:t>№ 73-2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6"/>
        <w:gridCol w:w="1394"/>
        <w:gridCol w:w="1394"/>
        <w:gridCol w:w="5990"/>
        <w:gridCol w:w="249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92886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90252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90252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52233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 сумма тысяч тенге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94370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32136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32136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32084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Оргазинация водоснабжения населенных пуктов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42888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42888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40591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-1484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местного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58-2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Акбулымского сельского округа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4 - в редакции решения Жамбылского районного маслихата Жамбылской области от 04.12.2020 </w:t>
      </w:r>
      <w:r>
        <w:rPr>
          <w:rFonts w:ascii="Times New Roman"/>
          <w:b w:val="false"/>
          <w:i w:val="false"/>
          <w:color w:val="ff0000"/>
          <w:sz w:val="28"/>
        </w:rPr>
        <w:t>№ 73-2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2"/>
        <w:gridCol w:w="647"/>
        <w:gridCol w:w="1313"/>
        <w:gridCol w:w="7"/>
        <w:gridCol w:w="5"/>
        <w:gridCol w:w="1316"/>
        <w:gridCol w:w="5675"/>
        <w:gridCol w:w="2365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3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 сумма тысяч тенге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97707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40049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40049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39995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50914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50914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50246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3443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3443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2605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2901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2901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2901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-1311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местного бюджета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58-2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Бесагашского сельского округа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5 - в редакции решения Жамбылского районного маслихата Жамбылской области от 04.12.2020 </w:t>
      </w:r>
      <w:r>
        <w:rPr>
          <w:rFonts w:ascii="Times New Roman"/>
          <w:b w:val="false"/>
          <w:i w:val="false"/>
          <w:color w:val="ff0000"/>
          <w:sz w:val="28"/>
        </w:rPr>
        <w:t>№ 73-2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6"/>
        <w:gridCol w:w="1394"/>
        <w:gridCol w:w="1394"/>
        <w:gridCol w:w="2959"/>
        <w:gridCol w:w="3031"/>
        <w:gridCol w:w="249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238050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227901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227901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190542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 сумма тысяч тенге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246161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57113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57113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57068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119898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119898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117957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16719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16719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47594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47594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35233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-2103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местного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58-2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Гродиковского сельского округа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6 - в редакции решения Жамбылского районного маслихата Жамбылской области от 04.12.2020 </w:t>
      </w:r>
      <w:r>
        <w:rPr>
          <w:rFonts w:ascii="Times New Roman"/>
          <w:b w:val="false"/>
          <w:i w:val="false"/>
          <w:color w:val="ff0000"/>
          <w:sz w:val="28"/>
        </w:rPr>
        <w:t>№ 73-2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2"/>
        <w:gridCol w:w="1796"/>
        <w:gridCol w:w="1796"/>
        <w:gridCol w:w="4170"/>
        <w:gridCol w:w="321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128784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10963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7763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7181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117332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117332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85824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 сумма тысяч тенге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390036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55024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55024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54970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55404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55404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55404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269518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269518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269118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-4504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256748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256748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местного бюджета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58-2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Жамбылского сельского округа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7 - в редакции решения Жамбылского районного маслихата Жамбылской области от 04.12.2020 </w:t>
      </w:r>
      <w:r>
        <w:rPr>
          <w:rFonts w:ascii="Times New Roman"/>
          <w:b w:val="false"/>
          <w:i w:val="false"/>
          <w:color w:val="ff0000"/>
          <w:sz w:val="28"/>
        </w:rPr>
        <w:t>№ 73-2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6"/>
        <w:gridCol w:w="1394"/>
        <w:gridCol w:w="5"/>
        <w:gridCol w:w="1389"/>
        <w:gridCol w:w="5990"/>
        <w:gridCol w:w="249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200928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190280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190280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157362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 сумма тысяч тенге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551160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74452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74452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74290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73859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73859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70865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81993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81993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Оргазинация водоснабжения населенных пуктов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60140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315882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315882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315482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-4323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345909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345909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местного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58-2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Каройского сельского округа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8 - в редакции решения Жамбылского районного маслихата Жамбылской области от 04.12.2020 </w:t>
      </w:r>
      <w:r>
        <w:rPr>
          <w:rFonts w:ascii="Times New Roman"/>
          <w:b w:val="false"/>
          <w:i w:val="false"/>
          <w:color w:val="ff0000"/>
          <w:sz w:val="28"/>
        </w:rPr>
        <w:t>№ 73-2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6"/>
        <w:gridCol w:w="1394"/>
        <w:gridCol w:w="1394"/>
        <w:gridCol w:w="2978"/>
        <w:gridCol w:w="3012"/>
        <w:gridCol w:w="249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55028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46873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46873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 сумма тысяч тенге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57351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32072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32072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31880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-2323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местного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58-2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Кызылкайнарского сельского округа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9 - в редакции решения Жамбылского районного маслихата Жамбылской области от 04.12.2020 </w:t>
      </w:r>
      <w:r>
        <w:rPr>
          <w:rFonts w:ascii="Times New Roman"/>
          <w:b w:val="false"/>
          <w:i w:val="false"/>
          <w:color w:val="ff0000"/>
          <w:sz w:val="28"/>
        </w:rPr>
        <w:t>№ 73-2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5"/>
        <w:gridCol w:w="3"/>
        <w:gridCol w:w="1868"/>
        <w:gridCol w:w="1868"/>
        <w:gridCol w:w="3"/>
        <w:gridCol w:w="3839"/>
        <w:gridCol w:w="3344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 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112213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40094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40094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39902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68530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68530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68530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3189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3189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местного бюджета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58-2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Каратобинского сельского округа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10 - в редакции решения Жамбылского районного маслихата Жамбылской области от 04.12.2020 </w:t>
      </w:r>
      <w:r>
        <w:rPr>
          <w:rFonts w:ascii="Times New Roman"/>
          <w:b w:val="false"/>
          <w:i w:val="false"/>
          <w:color w:val="ff0000"/>
          <w:sz w:val="28"/>
        </w:rPr>
        <w:t>№ 73-2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5"/>
        <w:gridCol w:w="1868"/>
        <w:gridCol w:w="1868"/>
        <w:gridCol w:w="3844"/>
        <w:gridCol w:w="334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130093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11706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8006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7188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118387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118387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86501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 сумма тысяч тенге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133306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43887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43887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43752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45277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45277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43483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34345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34345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27199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6006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9797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9797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9797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-3213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местного бюджета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58-2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Каракемерского сельского округа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11 - в редакции решения Жамбылского районного маслихата Жамбылской области от 04.12.2020 </w:t>
      </w:r>
      <w:r>
        <w:rPr>
          <w:rFonts w:ascii="Times New Roman"/>
          <w:b w:val="false"/>
          <w:i w:val="false"/>
          <w:color w:val="ff0000"/>
          <w:sz w:val="28"/>
        </w:rPr>
        <w:t>№ 73-2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6"/>
        <w:gridCol w:w="1394"/>
        <w:gridCol w:w="1394"/>
        <w:gridCol w:w="5990"/>
        <w:gridCol w:w="2490"/>
        <w:gridCol w:w="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74179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44424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 сумма тысяч тенге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50640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50640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50472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33812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33812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33812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-1368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местного бюджета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58-2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Колькайнарского сельского округа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12 - в редакции решения Жамбылского районного маслихата Жамбылской области от 04.12.2020 </w:t>
      </w:r>
      <w:r>
        <w:rPr>
          <w:rFonts w:ascii="Times New Roman"/>
          <w:b w:val="false"/>
          <w:i w:val="false"/>
          <w:color w:val="ff0000"/>
          <w:sz w:val="28"/>
        </w:rPr>
        <w:t>№ 73-2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6"/>
        <w:gridCol w:w="1394"/>
        <w:gridCol w:w="1394"/>
        <w:gridCol w:w="5990"/>
        <w:gridCol w:w="249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66854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63574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63574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27528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 сумма тысяч тенге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128210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36951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36951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36897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69628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69628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69228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-770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60586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60586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местного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58-2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Орнекского сельского округа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13 - в редакции решения Жамбылского районного маслихата Жамбылской области от 04.12.2020 </w:t>
      </w:r>
      <w:r>
        <w:rPr>
          <w:rFonts w:ascii="Times New Roman"/>
          <w:b w:val="false"/>
          <w:i w:val="false"/>
          <w:color w:val="ff0000"/>
          <w:sz w:val="28"/>
        </w:rPr>
        <w:t>№ 73-2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6"/>
        <w:gridCol w:w="1394"/>
        <w:gridCol w:w="1394"/>
        <w:gridCol w:w="5988"/>
        <w:gridCol w:w="2495"/>
        <w:gridCol w:w="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90727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89129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89129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58863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 сумма тысяч тенге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164101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28835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28835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28730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35832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35832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34636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27140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27140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Оргазинация водоснабжения населенных пуктов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68374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68374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-635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72739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72739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местного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58-2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Карасуского сельского округа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14 - в редакции решения Жамбылского районного маслихата Жамбылской области от 04.12.2020 </w:t>
      </w:r>
      <w:r>
        <w:rPr>
          <w:rFonts w:ascii="Times New Roman"/>
          <w:b w:val="false"/>
          <w:i w:val="false"/>
          <w:color w:val="ff0000"/>
          <w:sz w:val="28"/>
        </w:rPr>
        <w:t>№ 73-2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6"/>
        <w:gridCol w:w="1394"/>
        <w:gridCol w:w="1394"/>
        <w:gridCol w:w="5990"/>
        <w:gridCol w:w="249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102827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99842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99842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68598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 сумма тысяч тенге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151295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42315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42315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42185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53917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53917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50870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44879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44879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44479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-2778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45690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45690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местного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58-2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Полаткощинского сельского округа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15 - в редакции решения Жамбылского районного маслихата Жамбылской области от 04.12.2020 </w:t>
      </w:r>
      <w:r>
        <w:rPr>
          <w:rFonts w:ascii="Times New Roman"/>
          <w:b w:val="false"/>
          <w:i w:val="false"/>
          <w:color w:val="ff0000"/>
          <w:sz w:val="28"/>
        </w:rPr>
        <w:t>№ 73-2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6"/>
        <w:gridCol w:w="1394"/>
        <w:gridCol w:w="1394"/>
        <w:gridCol w:w="5990"/>
        <w:gridCol w:w="249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273666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26981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22998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246685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246685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235384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 сумма тысяч тенге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278460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64901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64901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47427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197363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197363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197363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-4794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местного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№58-2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Ерназарского сельского округа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16 - в редакции решения Жамбылского районного маслихата Жамбылской области от 04.12.2020 </w:t>
      </w:r>
      <w:r>
        <w:rPr>
          <w:rFonts w:ascii="Times New Roman"/>
          <w:b w:val="false"/>
          <w:i w:val="false"/>
          <w:color w:val="ff0000"/>
          <w:sz w:val="28"/>
        </w:rPr>
        <w:t>№ 73-2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6"/>
        <w:gridCol w:w="1394"/>
        <w:gridCol w:w="1394"/>
        <w:gridCol w:w="5990"/>
        <w:gridCol w:w="249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79088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77411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77411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45646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 сумма тысяч тенге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79088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35231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35231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35069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40181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40181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40181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местного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58-2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Тогызтарауского сельского округа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17 - в редакции решения Жамбылского районного маслихата Жамбылской области от 04.12.2020 </w:t>
      </w:r>
      <w:r>
        <w:rPr>
          <w:rFonts w:ascii="Times New Roman"/>
          <w:b w:val="false"/>
          <w:i w:val="false"/>
          <w:color w:val="ff0000"/>
          <w:sz w:val="28"/>
        </w:rPr>
        <w:t>№ 73-2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6"/>
        <w:gridCol w:w="1394"/>
        <w:gridCol w:w="1394"/>
        <w:gridCol w:w="2976"/>
        <w:gridCol w:w="3014"/>
        <w:gridCol w:w="249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77711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76856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76856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52846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 сумма тысяч тенге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77711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29320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29320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29239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24788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24788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23135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местного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58-2</w:t>
            </w:r>
          </w:p>
        </w:tc>
      </w:tr>
    </w:tbl>
    <w:bookmarkStart w:name="z409" w:id="3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Ассинского сельского округа на 2021 год</w:t>
      </w:r>
    </w:p>
    <w:bookmarkEnd w:id="3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6"/>
        <w:gridCol w:w="1394"/>
        <w:gridCol w:w="1394"/>
        <w:gridCol w:w="5990"/>
        <w:gridCol w:w="249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298548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20611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277937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277937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240764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 сумма тысяч тенге</w:t>
            </w:r>
          </w:p>
        </w:tc>
      </w:tr>
      <w:tr>
        <w:trPr>
          <w:trHeight w:val="30" w:hRule="atLeast"/>
        </w:trPr>
        <w:tc>
          <w:tcPr>
            <w:tcW w:w="10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298548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246866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246866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239537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местного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410" w:id="3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Айшабибинского сельского округа на 2021 год</w:t>
      </w:r>
    </w:p>
    <w:bookmarkEnd w:id="3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6"/>
        <w:gridCol w:w="1394"/>
        <w:gridCol w:w="1394"/>
        <w:gridCol w:w="5990"/>
        <w:gridCol w:w="249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131026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125253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125253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91679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 сумма тысяч тенге</w:t>
            </w:r>
          </w:p>
        </w:tc>
      </w:tr>
      <w:tr>
        <w:trPr>
          <w:trHeight w:val="30" w:hRule="atLeast"/>
        </w:trPr>
        <w:tc>
          <w:tcPr>
            <w:tcW w:w="10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131026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30592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30592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30481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75548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75548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72363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местного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411" w:id="3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Акбастауского сельского округа на 2021 год</w:t>
      </w:r>
    </w:p>
    <w:bookmarkEnd w:id="3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6"/>
        <w:gridCol w:w="1394"/>
        <w:gridCol w:w="1394"/>
        <w:gridCol w:w="5990"/>
        <w:gridCol w:w="249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40861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38173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38173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 сумма тысяч тенге</w:t>
            </w:r>
          </w:p>
        </w:tc>
      </w:tr>
      <w:tr>
        <w:trPr>
          <w:trHeight w:val="30" w:hRule="atLeast"/>
        </w:trPr>
        <w:tc>
          <w:tcPr>
            <w:tcW w:w="10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40861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23848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23848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Оргазинация водоснабжения населенных пуктов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местного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412" w:id="3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Акбулымского сельского округа на 2021 год</w:t>
      </w:r>
    </w:p>
    <w:bookmarkEnd w:id="3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6"/>
        <w:gridCol w:w="1394"/>
        <w:gridCol w:w="1394"/>
        <w:gridCol w:w="5990"/>
        <w:gridCol w:w="249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99925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95297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95297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62484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 сумма тысяч тенге</w:t>
            </w:r>
          </w:p>
        </w:tc>
      </w:tr>
      <w:tr>
        <w:trPr>
          <w:trHeight w:val="30" w:hRule="atLeast"/>
        </w:trPr>
        <w:tc>
          <w:tcPr>
            <w:tcW w:w="10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99925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31563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31563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58534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58534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56134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местного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413" w:id="3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Бесагашского сельского округа на 2021 год</w:t>
      </w:r>
    </w:p>
    <w:bookmarkEnd w:id="3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6"/>
        <w:gridCol w:w="1394"/>
        <w:gridCol w:w="1394"/>
        <w:gridCol w:w="5990"/>
        <w:gridCol w:w="249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214881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169141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 сумма тысяч тенге</w:t>
            </w:r>
          </w:p>
        </w:tc>
      </w:tr>
      <w:tr>
        <w:trPr>
          <w:trHeight w:val="30" w:hRule="atLeast"/>
        </w:trPr>
        <w:tc>
          <w:tcPr>
            <w:tcW w:w="10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214881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34444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34444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34399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127416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127416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126263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42833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42833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35233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местного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414" w:id="3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Гродиковского сельского округа на 2021 год</w:t>
      </w:r>
    </w:p>
    <w:bookmarkEnd w:id="3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6"/>
        <w:gridCol w:w="1394"/>
        <w:gridCol w:w="1394"/>
        <w:gridCol w:w="5990"/>
        <w:gridCol w:w="249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154914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146635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146635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115127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 сумма тысяч тенге</w:t>
            </w:r>
          </w:p>
        </w:tc>
      </w:tr>
      <w:tr>
        <w:trPr>
          <w:trHeight w:val="30" w:hRule="atLeast"/>
        </w:trPr>
        <w:tc>
          <w:tcPr>
            <w:tcW w:w="10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154914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33676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33676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33622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57958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57958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57958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57115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57115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57015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местного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415" w:id="3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Жамбылского сельского округа на 2021 год</w:t>
      </w:r>
    </w:p>
    <w:bookmarkEnd w:id="3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6"/>
        <w:gridCol w:w="1394"/>
        <w:gridCol w:w="1394"/>
        <w:gridCol w:w="5990"/>
        <w:gridCol w:w="249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179306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171747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171747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138829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 сумма тысяч тенге</w:t>
            </w:r>
          </w:p>
        </w:tc>
      </w:tr>
      <w:tr>
        <w:trPr>
          <w:trHeight w:val="30" w:hRule="atLeast"/>
        </w:trPr>
        <w:tc>
          <w:tcPr>
            <w:tcW w:w="10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179306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30645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30645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30483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76572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76572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73578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65089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65089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64989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местного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416" w:id="3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Каройского сельского округа на 2021 год</w:t>
      </w:r>
    </w:p>
    <w:bookmarkEnd w:id="3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6"/>
        <w:gridCol w:w="1394"/>
        <w:gridCol w:w="1394"/>
        <w:gridCol w:w="5990"/>
        <w:gridCol w:w="249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42535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37672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37672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 сумма тысяч тенге</w:t>
            </w:r>
          </w:p>
        </w:tc>
      </w:tr>
      <w:tr>
        <w:trPr>
          <w:trHeight w:val="30" w:hRule="atLeast"/>
        </w:trPr>
        <w:tc>
          <w:tcPr>
            <w:tcW w:w="10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42535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29418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29418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29226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местного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417" w:id="3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Кызылкайнарского сельского округа на 2021 год</w:t>
      </w:r>
    </w:p>
    <w:bookmarkEnd w:id="3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6"/>
        <w:gridCol w:w="1394"/>
        <w:gridCol w:w="1394"/>
        <w:gridCol w:w="5990"/>
        <w:gridCol w:w="249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105764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100317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100317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70063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 сумма тысяч тенге</w:t>
            </w:r>
          </w:p>
        </w:tc>
      </w:tr>
      <w:tr>
        <w:trPr>
          <w:trHeight w:val="30" w:hRule="atLeast"/>
        </w:trPr>
        <w:tc>
          <w:tcPr>
            <w:tcW w:w="10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105764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31313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31313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69771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69771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69771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местного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418" w:id="3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Каратобинского сельского округа на 2021 год</w:t>
      </w:r>
    </w:p>
    <w:bookmarkEnd w:id="3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6"/>
        <w:gridCol w:w="1394"/>
        <w:gridCol w:w="1394"/>
        <w:gridCol w:w="5990"/>
        <w:gridCol w:w="249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82447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75412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75412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43526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 сумма тысяч тенге</w:t>
            </w:r>
          </w:p>
        </w:tc>
      </w:tr>
      <w:tr>
        <w:trPr>
          <w:trHeight w:val="30" w:hRule="atLeast"/>
        </w:trPr>
        <w:tc>
          <w:tcPr>
            <w:tcW w:w="10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82447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31597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31597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45085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45085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43291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местного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419" w:id="3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Каракемерского сельского округа на 2021 год</w:t>
      </w:r>
    </w:p>
    <w:bookmarkEnd w:id="3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6"/>
        <w:gridCol w:w="1394"/>
        <w:gridCol w:w="1394"/>
        <w:gridCol w:w="5990"/>
        <w:gridCol w:w="249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63491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61058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61058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34782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 сумма тысяч тенге</w:t>
            </w:r>
          </w:p>
        </w:tc>
      </w:tr>
      <w:tr>
        <w:trPr>
          <w:trHeight w:val="30" w:hRule="atLeast"/>
        </w:trPr>
        <w:tc>
          <w:tcPr>
            <w:tcW w:w="10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63491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25536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34614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34614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34614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местного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420" w:id="3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Колькайнарского сельского округа на 2021 год</w:t>
      </w:r>
    </w:p>
    <w:bookmarkEnd w:id="3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6"/>
        <w:gridCol w:w="1394"/>
        <w:gridCol w:w="1394"/>
        <w:gridCol w:w="5990"/>
        <w:gridCol w:w="249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39312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 сумма тысяч тенге</w:t>
            </w:r>
          </w:p>
        </w:tc>
      </w:tr>
      <w:tr>
        <w:trPr>
          <w:trHeight w:val="30" w:hRule="atLeast"/>
        </w:trPr>
        <w:tc>
          <w:tcPr>
            <w:tcW w:w="10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39312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30584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30584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30530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местного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421" w:id="3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Орнекского сельского округа на 2021 год</w:t>
      </w:r>
    </w:p>
    <w:bookmarkEnd w:id="3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6"/>
        <w:gridCol w:w="1394"/>
        <w:gridCol w:w="1394"/>
        <w:gridCol w:w="5990"/>
        <w:gridCol w:w="249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81780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80353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80353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50087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 сумма тысяч тенге</w:t>
            </w:r>
          </w:p>
        </w:tc>
      </w:tr>
      <w:tr>
        <w:trPr>
          <w:trHeight w:val="30" w:hRule="atLeast"/>
        </w:trPr>
        <w:tc>
          <w:tcPr>
            <w:tcW w:w="10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81780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26297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36954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36954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35758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местного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422" w:id="3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Карасуского сельского округа на 2021 год</w:t>
      </w:r>
    </w:p>
    <w:bookmarkEnd w:id="3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6"/>
        <w:gridCol w:w="1394"/>
        <w:gridCol w:w="1394"/>
        <w:gridCol w:w="5990"/>
        <w:gridCol w:w="249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82939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80227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80227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48983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 сумма тысяч тенге</w:t>
            </w:r>
          </w:p>
        </w:tc>
      </w:tr>
      <w:tr>
        <w:trPr>
          <w:trHeight w:val="30" w:hRule="atLeast"/>
        </w:trPr>
        <w:tc>
          <w:tcPr>
            <w:tcW w:w="10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82939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27398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27398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27268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48753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местного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423" w:id="3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Полаткощинского сельского округа на 2021 год</w:t>
      </w:r>
    </w:p>
    <w:bookmarkEnd w:id="3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6"/>
        <w:gridCol w:w="1394"/>
        <w:gridCol w:w="1394"/>
        <w:gridCol w:w="5990"/>
        <w:gridCol w:w="249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250996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27682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26481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25571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223314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223314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212013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 сумма тысяч тенге</w:t>
            </w:r>
          </w:p>
        </w:tc>
      </w:tr>
      <w:tr>
        <w:trPr>
          <w:trHeight w:val="30" w:hRule="atLeast"/>
        </w:trPr>
        <w:tc>
          <w:tcPr>
            <w:tcW w:w="10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250996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31832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31832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31670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207407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207407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207407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местного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424" w:id="3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Ерназарского сельского округа на 2021 год</w:t>
      </w:r>
    </w:p>
    <w:bookmarkEnd w:id="3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6"/>
        <w:gridCol w:w="1394"/>
        <w:gridCol w:w="1394"/>
        <w:gridCol w:w="5990"/>
        <w:gridCol w:w="249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73386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71918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71918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40153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 сумма тысяч тенге</w:t>
            </w:r>
          </w:p>
        </w:tc>
      </w:tr>
      <w:tr>
        <w:trPr>
          <w:trHeight w:val="30" w:hRule="atLeast"/>
        </w:trPr>
        <w:tc>
          <w:tcPr>
            <w:tcW w:w="10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73386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30849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30849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30687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39791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39791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39791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местного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425" w:id="3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Тогызтарауского сельского округа на 2021 год</w:t>
      </w:r>
    </w:p>
    <w:bookmarkEnd w:id="3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6"/>
        <w:gridCol w:w="1394"/>
        <w:gridCol w:w="1394"/>
        <w:gridCol w:w="5990"/>
        <w:gridCol w:w="249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64728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63841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63841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39831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 сумма тысяч тенге</w:t>
            </w:r>
          </w:p>
        </w:tc>
      </w:tr>
      <w:tr>
        <w:trPr>
          <w:trHeight w:val="30" w:hRule="atLeast"/>
        </w:trPr>
        <w:tc>
          <w:tcPr>
            <w:tcW w:w="10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64728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местного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58-2</w:t>
            </w:r>
          </w:p>
        </w:tc>
      </w:tr>
    </w:tbl>
    <w:bookmarkStart w:name="z429" w:id="3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Ассинского сельского округа на 2022 год</w:t>
      </w:r>
    </w:p>
    <w:bookmarkEnd w:id="3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6"/>
        <w:gridCol w:w="1394"/>
        <w:gridCol w:w="1394"/>
        <w:gridCol w:w="5990"/>
        <w:gridCol w:w="249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306117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285437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285437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248264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 сумма тысяч тенге</w:t>
            </w:r>
          </w:p>
        </w:tc>
      </w:tr>
      <w:tr>
        <w:trPr>
          <w:trHeight w:val="30" w:hRule="atLeast"/>
        </w:trPr>
        <w:tc>
          <w:tcPr>
            <w:tcW w:w="10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306117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33575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33575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33148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254366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254366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247037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местного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430" w:id="3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Айшабибинского сельского округа на 2022 год</w:t>
      </w:r>
    </w:p>
    <w:bookmarkEnd w:id="3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6"/>
        <w:gridCol w:w="1394"/>
        <w:gridCol w:w="1394"/>
        <w:gridCol w:w="5990"/>
        <w:gridCol w:w="249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138599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132753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132753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99179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 сумма тысяч тенге</w:t>
            </w:r>
          </w:p>
        </w:tc>
      </w:tr>
      <w:tr>
        <w:trPr>
          <w:trHeight w:val="30" w:hRule="atLeast"/>
        </w:trPr>
        <w:tc>
          <w:tcPr>
            <w:tcW w:w="10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138599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30665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30665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83048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83048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79863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местного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431" w:id="3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Акбастауского сельского округа на 2022 год</w:t>
      </w:r>
    </w:p>
    <w:bookmarkEnd w:id="3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6"/>
        <w:gridCol w:w="1394"/>
        <w:gridCol w:w="1394"/>
        <w:gridCol w:w="5990"/>
        <w:gridCol w:w="249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40878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38173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38173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 сумма тысяч тенге</w:t>
            </w:r>
          </w:p>
        </w:tc>
      </w:tr>
      <w:tr>
        <w:trPr>
          <w:trHeight w:val="30" w:hRule="atLeast"/>
        </w:trPr>
        <w:tc>
          <w:tcPr>
            <w:tcW w:w="10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40878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Оргазинация водоснабжения населенных пуктов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местного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432" w:id="3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Акбулымского сельского округа на 2022 год</w:t>
      </w:r>
    </w:p>
    <w:bookmarkEnd w:id="3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6"/>
        <w:gridCol w:w="1394"/>
        <w:gridCol w:w="1394"/>
        <w:gridCol w:w="5990"/>
        <w:gridCol w:w="249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107640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102985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102985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70172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 сумма тысяч тенге</w:t>
            </w:r>
          </w:p>
        </w:tc>
      </w:tr>
      <w:tr>
        <w:trPr>
          <w:trHeight w:val="30" w:hRule="atLeast"/>
        </w:trPr>
        <w:tc>
          <w:tcPr>
            <w:tcW w:w="10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107640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31590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31590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31536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66222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66222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63822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местного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433" w:id="3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Бесагашского сельского округа на 2022 год</w:t>
      </w:r>
    </w:p>
    <w:bookmarkEnd w:id="3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6"/>
        <w:gridCol w:w="1394"/>
        <w:gridCol w:w="1394"/>
        <w:gridCol w:w="5990"/>
        <w:gridCol w:w="249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220964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212556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212556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175197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 сумма тысяч тенге</w:t>
            </w:r>
          </w:p>
        </w:tc>
      </w:tr>
      <w:tr>
        <w:trPr>
          <w:trHeight w:val="30" w:hRule="atLeast"/>
        </w:trPr>
        <w:tc>
          <w:tcPr>
            <w:tcW w:w="10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220964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34471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34471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34426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133472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133472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132319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42833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42833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35233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местного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434" w:id="3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Гродиковского сельского округа на 2022 год</w:t>
      </w:r>
    </w:p>
    <w:bookmarkEnd w:id="3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6"/>
        <w:gridCol w:w="1394"/>
        <w:gridCol w:w="1394"/>
        <w:gridCol w:w="5990"/>
        <w:gridCol w:w="249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162670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154364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154364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122856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 сумма тысяч тенге</w:t>
            </w:r>
          </w:p>
        </w:tc>
      </w:tr>
      <w:tr>
        <w:trPr>
          <w:trHeight w:val="30" w:hRule="atLeast"/>
        </w:trPr>
        <w:tc>
          <w:tcPr>
            <w:tcW w:w="10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162670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33703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33703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33649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65687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65687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65687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57115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57115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57015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местного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435" w:id="3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Жамбылского сельского округа на 2022 год</w:t>
      </w:r>
    </w:p>
    <w:bookmarkEnd w:id="3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6"/>
        <w:gridCol w:w="1394"/>
        <w:gridCol w:w="1394"/>
        <w:gridCol w:w="5990"/>
        <w:gridCol w:w="249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186210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178630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178630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145712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 сумма тысяч тенге</w:t>
            </w:r>
          </w:p>
        </w:tc>
      </w:tr>
      <w:tr>
        <w:trPr>
          <w:trHeight w:val="30" w:hRule="atLeast"/>
        </w:trPr>
        <w:tc>
          <w:tcPr>
            <w:tcW w:w="10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186210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30666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30666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83455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83455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80461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65089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65089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64989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местного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436" w:id="3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Каройского сельского округа на 2022 год</w:t>
      </w:r>
    </w:p>
    <w:bookmarkEnd w:id="3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6"/>
        <w:gridCol w:w="1394"/>
        <w:gridCol w:w="1394"/>
        <w:gridCol w:w="5990"/>
        <w:gridCol w:w="249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42578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37672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37672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 сумма тысяч тенге</w:t>
            </w:r>
          </w:p>
        </w:tc>
      </w:tr>
      <w:tr>
        <w:trPr>
          <w:trHeight w:val="30" w:hRule="atLeast"/>
        </w:trPr>
        <w:tc>
          <w:tcPr>
            <w:tcW w:w="10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42578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29461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29461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29269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местного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437" w:id="3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Кызылкайнарского сельского округа на 2022 год</w:t>
      </w:r>
    </w:p>
    <w:bookmarkEnd w:id="3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113487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5463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5033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108024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108024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77770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6"/>
        <w:gridCol w:w="1394"/>
        <w:gridCol w:w="1394"/>
        <w:gridCol w:w="5990"/>
        <w:gridCol w:w="249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 сумма тысяч тенге</w:t>
            </w:r>
          </w:p>
        </w:tc>
      </w:tr>
      <w:tr>
        <w:trPr>
          <w:trHeight w:val="30" w:hRule="atLeast"/>
        </w:trPr>
        <w:tc>
          <w:tcPr>
            <w:tcW w:w="10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113487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31329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31329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31137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77478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77478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77478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местного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438" w:id="3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Каратобинского сельского округа на 2022 год</w:t>
      </w:r>
    </w:p>
    <w:bookmarkEnd w:id="3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6"/>
        <w:gridCol w:w="1394"/>
        <w:gridCol w:w="1394"/>
        <w:gridCol w:w="5990"/>
        <w:gridCol w:w="249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90318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83022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83022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51136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 сумма тысяч тенге</w:t>
            </w:r>
          </w:p>
        </w:tc>
      </w:tr>
      <w:tr>
        <w:trPr>
          <w:trHeight w:val="30" w:hRule="atLeast"/>
        </w:trPr>
        <w:tc>
          <w:tcPr>
            <w:tcW w:w="10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90318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31858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31858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31723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52695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52695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50901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местного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439" w:id="3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Каракемерского сельского округа на 2022 год</w:t>
      </w:r>
    </w:p>
    <w:bookmarkEnd w:id="3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6"/>
        <w:gridCol w:w="1394"/>
        <w:gridCol w:w="1394"/>
        <w:gridCol w:w="5990"/>
        <w:gridCol w:w="249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69555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67081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67081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40805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 сумма тысяч тенге</w:t>
            </w:r>
          </w:p>
        </w:tc>
      </w:tr>
      <w:tr>
        <w:trPr>
          <w:trHeight w:val="30" w:hRule="atLeast"/>
        </w:trPr>
        <w:tc>
          <w:tcPr>
            <w:tcW w:w="10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69555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25745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25745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25577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40637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40637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40637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местного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440" w:id="3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Колькайнарского сельского округа на 2022 год</w:t>
      </w:r>
    </w:p>
    <w:bookmarkEnd w:id="3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6"/>
        <w:gridCol w:w="1394"/>
        <w:gridCol w:w="1394"/>
        <w:gridCol w:w="5990"/>
        <w:gridCol w:w="249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 сумма тысяч тенге</w:t>
            </w:r>
          </w:p>
        </w:tc>
      </w:tr>
      <w:tr>
        <w:trPr>
          <w:trHeight w:val="30" w:hRule="atLeast"/>
        </w:trPr>
        <w:tc>
          <w:tcPr>
            <w:tcW w:w="10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30615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30615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30561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местного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441" w:id="3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Орнекского сельского округа на 2022 год</w:t>
      </w:r>
    </w:p>
    <w:bookmarkEnd w:id="3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6"/>
        <w:gridCol w:w="1394"/>
        <w:gridCol w:w="1394"/>
        <w:gridCol w:w="5990"/>
        <w:gridCol w:w="249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88311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86853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86853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56587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 сумма тысяч тенге</w:t>
            </w:r>
          </w:p>
        </w:tc>
      </w:tr>
      <w:tr>
        <w:trPr>
          <w:trHeight w:val="30" w:hRule="atLeast"/>
        </w:trPr>
        <w:tc>
          <w:tcPr>
            <w:tcW w:w="10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88311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26433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26433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26328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43454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43454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42258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местного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442" w:id="3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Карасуского сельского округа на 2022 год</w:t>
      </w:r>
    </w:p>
    <w:bookmarkEnd w:id="3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6"/>
        <w:gridCol w:w="1394"/>
        <w:gridCol w:w="1394"/>
        <w:gridCol w:w="5990"/>
        <w:gridCol w:w="249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88467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85727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85727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54483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 сумма тысяч тенге</w:t>
            </w:r>
          </w:p>
        </w:tc>
      </w:tr>
      <w:tr>
        <w:trPr>
          <w:trHeight w:val="30" w:hRule="atLeast"/>
        </w:trPr>
        <w:tc>
          <w:tcPr>
            <w:tcW w:w="10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88467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27426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27426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27296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54253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местного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443" w:id="3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Полаткощинского сельского округа на 2022 год</w:t>
      </w:r>
    </w:p>
    <w:bookmarkEnd w:id="3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6"/>
        <w:gridCol w:w="1394"/>
        <w:gridCol w:w="1394"/>
        <w:gridCol w:w="5990"/>
        <w:gridCol w:w="249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257099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27785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26481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25571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229314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229314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218013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 сумма тысяч тенге</w:t>
            </w:r>
          </w:p>
        </w:tc>
      </w:tr>
      <w:tr>
        <w:trPr>
          <w:trHeight w:val="30" w:hRule="atLeast"/>
        </w:trPr>
        <w:tc>
          <w:tcPr>
            <w:tcW w:w="10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257099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31935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31935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31773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213407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213407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213407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местного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444" w:id="3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Ерназарского сельского округа на 2022 год</w:t>
      </w:r>
    </w:p>
    <w:bookmarkEnd w:id="3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6"/>
        <w:gridCol w:w="1394"/>
        <w:gridCol w:w="1394"/>
        <w:gridCol w:w="5990"/>
        <w:gridCol w:w="249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79397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77918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77918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46153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 сумма тысяч тенге</w:t>
            </w:r>
          </w:p>
        </w:tc>
      </w:tr>
      <w:tr>
        <w:trPr>
          <w:trHeight w:val="30" w:hRule="atLeast"/>
        </w:trPr>
        <w:tc>
          <w:tcPr>
            <w:tcW w:w="10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79397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30860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30860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30698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45791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45791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45791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местного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445" w:id="3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Тогызтарауского сельского округа на 2022 год</w:t>
      </w:r>
    </w:p>
    <w:bookmarkEnd w:id="3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6"/>
        <w:gridCol w:w="1394"/>
        <w:gridCol w:w="1394"/>
        <w:gridCol w:w="5990"/>
        <w:gridCol w:w="249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70777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69880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69880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45870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 сумма тысяч тенге</w:t>
            </w:r>
          </w:p>
        </w:tc>
      </w:tr>
      <w:tr>
        <w:trPr>
          <w:trHeight w:val="30" w:hRule="atLeast"/>
        </w:trPr>
        <w:tc>
          <w:tcPr>
            <w:tcW w:w="10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70777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29869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29869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28516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местного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