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d12b" w14:textId="1ded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2018 года № 34-2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ноября 2019 года № 52-2. Зарегистрировано Департаментом юстиции Жамбылской области 25 ноября 2019 года № 4415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"16 080 054" заменить цифрами "16 345 632";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"13 357 144" заменить цифрами "13 622 722";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"16 362 943" заменить цифрами "16 628 521";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"1 670" заменить цифрами "6 002";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 от 19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21 декабря 2018 года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 от 19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21 декабря 2018 года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019"/>
        <w:gridCol w:w="1728"/>
        <w:gridCol w:w="1265"/>
        <w:gridCol w:w="859"/>
        <w:gridCol w:w="859"/>
        <w:gridCol w:w="994"/>
        <w:gridCol w:w="1497"/>
        <w:gridCol w:w="859"/>
        <w:gridCol w:w="1959"/>
        <w:gridCol w:w="1020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"Благо-Устройство и озеленение населенных пунктов"</w:t>
            </w:r>
          </w:p>
          <w:bookmarkEnd w:id="16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экономиическому развитию регионов в рамках Программы развития регионов до 2020 года"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 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Тогызтараускогосельского округа"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