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c4e8b" w14:textId="fdc4e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21 декабря 2018 года № 34-2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8 мая 2019 года № 42-2. Зарегистрировано Департаментом юстиции Жамбылской области 13 мая 2019 года № 4226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Жамбылский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34-2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4062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11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"12 811 291" заменить цифрами "15 610 517";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"2 564 210" заменить цифрами "2 653 210";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"71 700" заменить цифрами "11 700";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"57 000" заменить цифрами "58 000";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"10 118 381" заменить цифрами "12 887 607";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"13 094 180" заменить цифрами "15 893 406";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решения.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и публикацию на интернет-ресурсе возложить на постоянную комиссию районного маслихата по вопросам социально-экономического развития территории, по бюджету и местным налогам.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Ботаев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42-2 от 08 мая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34-2от 21 декабря 2018 года</w:t>
            </w:r>
          </w:p>
        </w:tc>
      </w:tr>
    </w:tbl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2019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15610517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2653210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республиканской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12887607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12887607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12887607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1252"/>
        <w:gridCol w:w="1252"/>
        <w:gridCol w:w="5976"/>
        <w:gridCol w:w="28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год, 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15893406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927840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212985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250284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331347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210655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8442495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220767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220767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6543074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6428423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152984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152984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919011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919011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604615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200181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237311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2209638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1516537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1516537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552682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326245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836019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383265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305222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155291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503758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184681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100956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291133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200152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территорий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177513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855022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405521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386771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149533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146151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166667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166667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1515251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1515251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329951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1183592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"/>
        <w:gridCol w:w="2715"/>
        <w:gridCol w:w="1750"/>
        <w:gridCol w:w="5700"/>
        <w:gridCol w:w="1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активами: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7"/>
        <w:gridCol w:w="1948"/>
        <w:gridCol w:w="3148"/>
        <w:gridCol w:w="38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-345400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42-2 от 08 мая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34-2 от 21 декабря 2018 года</w:t>
            </w:r>
          </w:p>
        </w:tc>
      </w:tr>
    </w:tbl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на 2019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657"/>
        <w:gridCol w:w="1807"/>
        <w:gridCol w:w="1322"/>
        <w:gridCol w:w="898"/>
        <w:gridCol w:w="898"/>
        <w:gridCol w:w="959"/>
        <w:gridCol w:w="1565"/>
        <w:gridCol w:w="899"/>
        <w:gridCol w:w="2048"/>
        <w:gridCol w:w="1006"/>
      </w:tblGrid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(сельского) округа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"Организация бесплатного подвоза учащихся до школы и обратно в сельской местности"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"Обеспечение функционирования автомобильных дорог в городах районного значения, поселках, селах, сельских округах"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развития регионов до 2020 года"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 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Ерназарского сельского округа"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10277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Тогызтарауского сельского округа"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