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51dd4" w14:textId="a451d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помощи на приобретение топлива специалистам государственных организации здравоохранения, социального обеспечения, образования, культуры, спорта и ветеринарии, проживающим и работающим в сельских населенных пунктах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Байзакского районного маслихата Жамбылской области от 19 декабря 2019 года № 59-9. Зарегистрировано Департаментом юстиции Жамбылской области 23 декабря 2019 года № 4457. Утратило силу решением Байзакского районного маслихата Жамбылской области от 23 декабря 2021 года № 20-7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Байзакского районного маслихата Жамбылской области от 23.12.2021 </w:t>
      </w:r>
      <w:r>
        <w:rPr>
          <w:rFonts w:ascii="Times New Roman"/>
          <w:b w:val="false"/>
          <w:i w:val="false"/>
          <w:color w:val="ff0000"/>
          <w:sz w:val="28"/>
        </w:rPr>
        <w:t>№ 20-7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Байзакский районный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организации здравоохранения, социального обеспечения, образования, культуры, спорта и ветеринарии, проживающим и работающим в сельских населенных пунктах Байзакского района согласно приложению.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Байзакского районного маслихата от 22 августа 2017 года </w:t>
      </w:r>
      <w:r>
        <w:rPr>
          <w:rFonts w:ascii="Times New Roman"/>
          <w:b w:val="false"/>
          <w:i w:val="false"/>
          <w:color w:val="000000"/>
          <w:sz w:val="28"/>
        </w:rPr>
        <w:t>№ 18-4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предоставлении социальной помощи на приобретение топлива специалистам государственных организации здравоохранения, социального обеспечения, образования, культуры, спорта и ветеринарии проживающим и работающим в сельских населенных пунктах"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3516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05 сентября 2017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Байзакского районного маслихата по вопросам территориального экономического развития, финансов, бюджета, административного территориальной структуре, защиты прав человека и рассмотрения проектов договоров закупов участков земли.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Байзакского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Тлепов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№1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оказания социальной поддержки по оплате коммунальных услуг и приобретению топлива специалистам здравоохранения, социального обеспечения, образования, культуры, спорта и ветеринарии, проживающим и работающим в сельских населенных пунктах Байзакского района</w:t>
      </w: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Социальная поддержка по оплате коммунальных услуг и приобретению топлива за счет бюджетных средств (далее - социальная поддержка) оказывается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Байзакского района (далее – специалисты).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социальной поддержки осуществляется уполномоченным органом – государственным учреждением "Отдел занятости и социальных программ акимата Байзакского района".</w:t>
      </w:r>
    </w:p>
    <w:bookmarkEnd w:id="7"/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социальной поддержки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Социальная поддержка оказывается без истребования заявлений от специалистов на основании сводных списков, утвержденных первыми руководителями государственных организаций.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поддержка осуществляется путем перечисления на лицевые счета специалистов через банки второго уровня или организации, имеющие лицензии на соответствующие виды банковских операций.</w:t>
      </w:r>
    </w:p>
    <w:bookmarkEnd w:id="10"/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Размер оказания социальной поддержки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поддержка специалистам оказывается один раз в год за счет бюджетных средств в размере 3 (трех) месячных расчетных показателей.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