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1ab" w14:textId="9f80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октября 2019 года № 54-2. Зарегистрировано Департаментом юстиции Жамбылской области 28 октября 2019 года № 4376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"17390903" заменить цифрами "17540748";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"15966466" заменить цифрами "16116311";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"17402943" заменить цифрами "17552788";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"14645" заменить цифрами "16662";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"26513" заменить цифрами "30300";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"11868" заменить цифрами "13638";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"-26685" заменить цифрами "-28702";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"26685" заменить цифрами "28702";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октября 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2"/>
        <w:gridCol w:w="1252"/>
        <w:gridCol w:w="597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17552788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октября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№38-3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Сазтерекского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3670"/>
        <w:gridCol w:w="2473"/>
        <w:gridCol w:w="1541"/>
        <w:gridCol w:w="3040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