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775d0" w14:textId="72775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Таразского городского маслихата от 19 декабря 2018 года № 40-3 "О городском бюджете на 2019-2021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Таразского городского маслихата от 20 ноября 2019 года № 51-3. Зарегистрировано Департаментом юстиции Жамбылской области 27 ноября 2019 года № 4427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Таразский городской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Таразского городского маслихата от 19 декабря 2018 года </w:t>
      </w:r>
      <w:r>
        <w:rPr>
          <w:rFonts w:ascii="Times New Roman"/>
          <w:b w:val="false"/>
          <w:i w:val="false"/>
          <w:color w:val="000000"/>
          <w:sz w:val="28"/>
        </w:rPr>
        <w:t>№ 40-3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городском бюджете на 2019-2021 годы"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4065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10 января 2019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"67939376" заменить цифрами "68253370";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"9777127" заменить цифрами "9660207";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"132349" заменить цифрами "177772";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"6424997" заменить цифрами "6172079";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"51604903" заменить цифрами "52243312";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"69756539" заменить цифрами "70050533";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4)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"2112551" заменить цифрами "2132551";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"2112551" заменить цифрами "2132551";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"507729" заменить цифрами "499508".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и публикацию на интернет-ресурсе данного решения возложить на постоянную комиссию городского маслихата по бюджету и социально-экономическому развитию города.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с 1 января 2019 года.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Таразского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Кзылкулова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Таразского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Кулекеев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Таразского городского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ноября 2019 года № 51-3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Таразского городского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2018 года № 40-3</w:t>
            </w:r>
          </w:p>
        </w:tc>
      </w:tr>
    </w:tbl>
    <w:bookmarkStart w:name="z3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Тараз на 2019 год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8"/>
        <w:gridCol w:w="959"/>
        <w:gridCol w:w="618"/>
        <w:gridCol w:w="7090"/>
        <w:gridCol w:w="301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68253370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9660207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2918284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2918284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2477617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2477617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3249394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1839160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260450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1149414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597912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46960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350316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47636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327800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327800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177772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55838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55891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55891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6172079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5703779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5703779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468300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394338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73962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52243312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52243312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52243312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9"/>
        <w:gridCol w:w="1208"/>
        <w:gridCol w:w="1208"/>
        <w:gridCol w:w="5988"/>
        <w:gridCol w:w="300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70050533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852069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45075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44035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288747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279541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7856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80384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45476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22706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3709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76523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72714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2823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315134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149561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18896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146677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6272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6272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39934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39027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11292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11292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7053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4239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199809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199809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199809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28719968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6983081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2754779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4228302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20030879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19420912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609967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68565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68565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24860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24860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1612583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91602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913071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108667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государственным учреждениям образования района (города областного значения) за высокие показатели работы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21778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28330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34322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413416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8308738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5263342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5262229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физических лиц, являющихся получателями государственной адресной социальной помощи, телевизионными абонентскими приставками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120161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88568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31593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2623457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1591208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152000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257934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18053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117698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158968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232489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95107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282820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95306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15976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158856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3546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8306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18958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18958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24180204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293019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254493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33506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аварийного и ветхого жилья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158243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158243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17893226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12329953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4372279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1190994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района (города областного значения)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184896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116543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68353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557573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211149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23622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305762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2136529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1793607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342922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2956718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613425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948433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1393098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3687230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319399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319399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2802007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2802007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38334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22234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2979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6715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6221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170015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166721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3294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70364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35281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12237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22846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258501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147289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105080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5799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263369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26405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165465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78480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2771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8387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23419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35237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13814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69833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68986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459358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105272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104342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354086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353746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1880153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1880153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329153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1551000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517445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Единой программы поддержки и развития бизнеса "Дорожная карта бизнеса 2020"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499508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499508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12987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12987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33573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33573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33573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937325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937325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10147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927178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7618750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7618750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7618750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7618750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тепло-, водоснабжения и водоотведения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7618750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2132551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2132551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2132551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1487051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1487051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района (города областного значения)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645500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645500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-11548464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11548464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0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13833809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13833809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13833809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1235683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0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3521028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3521028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3521028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