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e613" w14:textId="91ee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19 декабря 2018 года № 40-3 "О городском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от 24 июля 2019 года № 47-4. Зарегистрировано Департаментом юстиции Жамбылской области 29 июля 2019 года № 4298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19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40-3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4065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"56 628 443" заменить цифрами "64 615 900";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"9 250 351" заменить цифрами "9 515 351";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"3 594 190" заменить цифрами "5 282 190";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"43 566 289" заменить цифрами "49 600 746";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"58 866 345" заменить цифрами "66 612 016";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"1 691 812" заменить цифрами "1 933 598";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"1 691 812" заменить цифрами "1 933 598";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"218 523" заменить цифрами "276 217".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Таразского 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2019 года № 47-4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Таразского городского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40-3</w:t>
            </w:r>
          </w:p>
        </w:tc>
      </w:tr>
    </w:tbl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558"/>
        <w:gridCol w:w="397"/>
        <w:gridCol w:w="751"/>
        <w:gridCol w:w="4"/>
        <w:gridCol w:w="1154"/>
        <w:gridCol w:w="5720"/>
        <w:gridCol w:w="287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64615900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9515351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3053784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3053784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2387617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2387617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3162090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606860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5282190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4888028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4888028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394162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336000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58162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49600746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49600746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66612016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28296054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19456966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18811721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17392607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-11548464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