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b38fe" w14:textId="a9b3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Тараз Жамбылской области от 31 мая 2019 года № 11. Зарегистрировано Департаментом юстиции Жамбылской области 31 мая 2019 года № 4254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постановлением Правительства Республики Казахстан от 2 июля 2014 года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характера", на основании протокола заседания городского оперативного штаба об организации мероприятий по ликвидации чрезвычайных ситуаций природного и техногенного характера в городе Тараз от 30 мая 2019 года № 2, в связи с возникшим пожаром в многоквартирном жилом доме № 18 микрорайона "Қарасу" (5) города Тараз, в целях обеспечения жизнедеятельности жителей, аким города Тараз РЕШИЛ: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на территории города Тараз чрезвычайную ситуацию техногенного характера местного масштаба.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назначить заместителя акима города Тараз Б. Жанбосынова и поручить провести соответствующие мероприятия, вытекающие из данного решения.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города Тараз Б. Жанбосынова.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