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d2fc" w14:textId="c4fd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19 декабря 2018 года № 40-3 "О городском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6 мая 2019 года № 45-3. Зарегистрировано Департаментом юстиции Жамбылской области 14 мая 2019 года № 4227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19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4065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"46543717" заменить цифрами "56628443";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"3394190" заменить цифрами "3594190";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"33681563" заменить цифрами "43566289";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"49252786" заменить цифрами "58866345";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"1220645" заменить цифрами "1691812";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"1220645" заменить цифрами "1691812".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"166514" заменить цифрами "218523".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Усенбаев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 № 45-3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40-3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2019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56628443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9250351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3246028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3246028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43566289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43566289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43566289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208"/>
        <w:gridCol w:w="1208"/>
        <w:gridCol w:w="5988"/>
        <w:gridCol w:w="3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58866345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853252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27583885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2699179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18875190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18232445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642745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1673719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494461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4313445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2326169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2325056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1541512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247399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324918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18006593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13334632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9314284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2829354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1795607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555838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3874674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193949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193949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286052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927178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1691812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1691812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1691812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-11548464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