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b428e" w14:textId="33b42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от 13 декабря 2018 года №30-3 "Об областном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12 декабря 2019 года № 41-5. Зарегистрировано Департаментом юстиции Жамбылской области 13 декабря 2019 года № 4444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областного маслихата от 13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№30-3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2019-2021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№4037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25 декабря 2018 года)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"284 755 039" заменить цифрами "284 234 960";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"23 247 022" заменить цифрами "22 726 943";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"283 269 925" заменить цифрами "282 749 846";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шестого созыва областного маслихата по вопросам экономики, бюджета, налога и местного самоуправления.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Айтишев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Жамбылского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№30-3 от 13 декабря 2018 года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873"/>
        <w:gridCol w:w="874"/>
        <w:gridCol w:w="6459"/>
        <w:gridCol w:w="33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284 234 960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22 726 943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10 450 009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10 450 009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9 304 434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9 304 434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2 972 500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2 972 500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1 451 991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126 083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25 734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58 097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651 000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651 000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674 908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674 908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772 592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772 592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772 592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259 283 434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4 254 374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4 254 374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255 029 060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255 029 060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925"/>
        <w:gridCol w:w="925"/>
        <w:gridCol w:w="7015"/>
        <w:gridCol w:w="26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282 749 846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5 452 835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1 495 302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1 155 315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164 414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167 368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223 279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222 731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3 432 197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144 310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3 278 759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105 541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103 841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125 686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90 621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429 634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133 639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88 648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290 895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233 137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9 821 672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9 640 263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6 811 811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2 827 245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181 409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179 395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04 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34 588 965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1 451 811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1 451 811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3 498 386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1 886 482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1 455 904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3 421 118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127 524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3 293 594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2 120 588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1 774 877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345 711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559 293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559 293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7 875 342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7 875 342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99 747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99 747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66 885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66 885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136 118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136 118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15 347 582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411 841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117 045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258 244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 – медико-педагогической консультативной помощи населению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132 778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64 562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527 703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9 943 159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3 763 611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11 461 120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1 054 685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269 225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134 107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650 889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3 076 234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3 076 234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2 083 772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2 083 772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124 716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124 716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5 066 235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145 606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236 541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96 139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здравоохранения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4 324 380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119 309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29 220 359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23 549 095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768 521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755 430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430 872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308 002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21 185 546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100 724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324 221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324 221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765 391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765 391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4 444 531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95 553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81 029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3 534 244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431 553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61 372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95 479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72 849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68 327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для предоставления жилищных сертификатов как социальная помощь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21 426 062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141 113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изъятие земельных участков для государственных нужд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141 113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11 884 366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5 592 803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4 722 569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1 568 994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9 400 583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96 608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1 963 758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4 732 561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2 089 652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480 235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08 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9 285 448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703 847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703 847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1 660 698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590 591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338 225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731 882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475 148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475 148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4 219 095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250 169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3 769 630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90 458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55 719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858 909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858 909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151 185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116 195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520 951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336 521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148 413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77 595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70 593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259 506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245 237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121 705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165 991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117 304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8 179 592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158 790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148 637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7 560 802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451 775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7 109 027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19 013 560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15 391 178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153 191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58 060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3 885 732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4 702 620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178 067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1 726 193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1 096 156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807 451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54 586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632 228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118 440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130 126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1 364 885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1 358 804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514 757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126 577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302 380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2 328 637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2 023 322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124 181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52 014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1 670 462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текущих мероприятий по ликвидации последствий чрезвычайной ситуации в городе Арысь Туркестанской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260 585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118 312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12 160 558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10 151 041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2 719 474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516 531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641 939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1 930 991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4 325 831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2 009 517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65 615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212 765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1 723 214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текущих мероприятий по ликвидации последствий чрезвычайной ситуации в городе Арысь Туркестанской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19 050 372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1 844 780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328 724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762 715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88 341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60 852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60 852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216 256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78 197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138 059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области"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13 772 009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13 379 796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392 213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742 433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742 433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157 267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83 438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741 107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741 107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884 587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666 667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217 920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74 997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74 997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462 884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462 884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100 295 725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100 295 725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94 207 865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4 793 647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25 665 350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30 651 029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13 833 809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6 215 059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6 215 059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7 618 750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7 618 750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15 280 620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14 311 020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14 311 020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969 600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969 600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1 199 370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1 199 370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11"/>
        </w:tc>
        <w:tc>
          <w:tcPr>
            <w:tcW w:w="2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1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4 985 679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4 985 679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2 715 750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2 715 750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2 715 750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2 715 750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-26 895 986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26 895 986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29 813 799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29 813 799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6 215 059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23 598 740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"/>
        </w:tc>
        <w:tc>
          <w:tcPr>
            <w:tcW w:w="2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1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15"/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4 799 346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4 799 346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3 171 028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1 628 318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1 881 533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