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96207" w14:textId="51962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областного маслихата от 13 декабря 2018 года №30-3 "Об областном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12 ноября 2019 года № 40-2. Зарегистрировано Департаментом юстиции Жамбылской области 15 ноября 2019 года № 4400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областного маслихата от 13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№30-3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2019-2021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№4037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нормативных правовых актов Республики Казахстан в электронном виде 25 декабря 2018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"283 361 590" заменить цифрами "284 755 039";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"1 451 921" заменить цифрами "1 451 991";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"257 890 055" заменить цифрами "259 283 434";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"282 011 476" заменить цифрами "283 269 925";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"18 465 350" заменить цифрами "25 665 350";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"23 451 029" заменить цифрами "30 651 029";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"-19 695 986" заменить цифрами "-26 895 986";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"19 695 986" заменить цифрами "26 895 986".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шестого созыва областного маслихата по вопросам экономики, бюджета, налога и местного самоуправления.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2019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№40-2 от 12 ноября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№30-3 от 13 декабря 2018 года</w:t>
            </w:r>
          </w:p>
        </w:tc>
      </w:tr>
    </w:tbl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2019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925"/>
        <w:gridCol w:w="925"/>
        <w:gridCol w:w="7015"/>
        <w:gridCol w:w="263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284 755 039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23 247 022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10 750 009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10 750 009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9 524 513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9 524 513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2 972 500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2 972 500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1 451 991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126 083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674 908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674 908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772 592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772 592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772 592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259 283 434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4 254 374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4 254 374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255 029 060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255 029 060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283 269 925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5 471 597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70 830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70 830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1 510 637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1 155 315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179 749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167 368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223 279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222 731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3 436 197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144 310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3 278 759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104 968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103 268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125 686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90 621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429 634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133 639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88 648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290 895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233 137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56 746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9 821 672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9 640 263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6 811 811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2 827 245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181 409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179 395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04 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34 509 065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1 451 811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1 451 811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3 498 386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1 886 482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1 455 904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3 421 218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127 624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3 293 594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2 120 588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1 774 877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345 711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559 293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559 293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7 875 342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7 875 342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99 747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99 747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66 885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66 885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136 118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136 118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15 267 582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411 841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117 045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63 226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258 244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 – медико-педагогической консультативной помощи населению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132 778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63 543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64 562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527 703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увеличение оплаты труда учителей и педагогов-психологов организаций начального, основного и общего среднего образования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9 943 159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3 683 611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11 461 220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1 054 685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269 225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134 107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650 889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3 076 334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3 076 334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2 083 772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2 083 772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124 716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124 716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5 066 235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144 936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236 541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96 139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 объектов здравоохранения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4 324 380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119 309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29 239 303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23 563 680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773 702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755 430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440 276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308 002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выплату государственной адресной социальной помощи 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21 185 546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100 724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324 221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324 221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768 883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768 883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4 445 228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95 553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81 029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50 798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3 534 244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431 553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61 372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96 149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72 814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68 292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для предоставления жилищных сертификатов как социальная помощь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21 634 993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141 113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изъятие земельных участков для государственных нужд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141 113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12 091 612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5 742 803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4 779 815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приобретение жилья коммунального жилищного фонда для малообеспеченных многодетных семей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1 568 994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9 402 268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96 608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1 963 758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4 734 246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2 089 652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480 235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08 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9 285 448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703 847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703 847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1 660 698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590 591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338 225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731 882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475 148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475 148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4 219 095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250 169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3 769 630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90 458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55 719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858 909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858 909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151 185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116 195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520 951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184 430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336 521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148 413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77 595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70 593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259 506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245 237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121 705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165 991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117 304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47 684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8 180 851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158 790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148 637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7 562 061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газотранспортной системы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453 034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7 109 027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18 982 772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15 355 873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153 191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96 407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58 060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3 885 732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4 702 620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108 730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178 067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1 726 193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1 096 156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807 451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54 586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632 228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118 440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130 126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76 398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53 728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1 364 885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1 358 804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520 104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131 924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302 380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52 032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2 679 264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2 373 949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124 181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57 824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2 013 279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текущих мероприятий по ликвидации последствий чрезвычайной ситуации в городе Арысь Туркестанской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260 585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63 913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118 312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44 730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12 160 880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10 151 363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2 719 474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516 531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641 939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финансирование приоритетных проектов транспортной инфраструктуры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1 931 313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4 325 831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2 009 517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65 615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212 765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1 723 214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текущих мероприятий по ликвидации последствий чрезвычайной ситуации в городе Арысь Туркестанской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19 082 274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1 844 780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328 724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762 715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88 341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216 256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78 197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138 059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области"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13 772 009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13 379 796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392 213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68 920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68 920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742 433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742 433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158 267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84 438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67 214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741 107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741 107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884 587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666 667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217 920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74 997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74 997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462 884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462 884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50 290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50 290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100 295 325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100 295 325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94 207 865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4 793 647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25 665 350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30 651 029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337 230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337 230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337 230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13 833 809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6 215 059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6 215 059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7 618 750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7 618 750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15 280 620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14 311 020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14 311 020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969 600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969 600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1 199 370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1 199 370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19"/>
        </w:tc>
        <w:tc>
          <w:tcPr>
            <w:tcW w:w="2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bookmarkEnd w:id="2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4 985 679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4 985 679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4 985 679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2 715 750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2 715 750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2 715 750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2 715 750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-26 895 986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26 895 986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29 813 799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29 813 799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6 215 059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23 598 740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1"/>
        </w:tc>
        <w:tc>
          <w:tcPr>
            <w:tcW w:w="2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2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23"/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4 799 346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4 799 346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3 171 028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1 628 318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1 881 533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