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eb72" w14:textId="aa9e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ноября 2019 года № 247. Зарегистрировано Департаментом юстиции Жамбылской области 11 ноября 2019 года № 4398.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2016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апреля 2019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Дауылбаева.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в соответствии со стандартом государственной услуги "Аккредитация организаций по управлению проектами в области архитектуры, градостроительства и строительства", утвержденного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13213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отказ по основаниям, предусмотренным законами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направляет их руководителю услугодателя, в течение 5 (пяти) минут;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исполнителю услугодателя, в течение 5 (пяти) минут;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осуществляет проверку полноты документов и на соответствие разрешительным требованиям, готовит результат государственной услуги и направляет на подпись руководителю услугодателя, в течение 20 (двадцати) минут;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услугодателя, в течение 5 (пяти) минут;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направляет в "личный кабинет" услугополучателя через портал, в течение 5 (пяти) минут.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в "личный кабинет" услугополучателя через портал.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направляет их руководителю услугодателя, в течение 5 (пяти) минут;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исполнителю услугодателя, в течение 5 (пяти) минут;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осуществляет проверку полноты документов и на соответствие разрешительным требованиям, готовит результат государственной услуги и направляет на подпись руководителю услугодателя, в течение 20 (двадцати) минут;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услугодателя, в течение 5 (пяти) минут;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направляет в "личный кабинет" услугополучателя через портал, в течение 5 (пяти) минут.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получателя;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получателем пароля на портале для получения государственной услуги;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удостоверение (подписание) посредством электронно-цифровой подписи получателя заполненной формы (введенных данных) запроса на оказание услуги;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и обработка запроса на портале;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лицензии;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строительств"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426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строительств"</w:t>
            </w:r>
          </w:p>
        </w:tc>
      </w:tr>
    </w:tbl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строительств"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7056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