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28421" w14:textId="c3284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Жамбылской области от 8 февраля 2016 года № 36 "Об утверждении регламента государственной услуги "Аккредитация заготовительных организаций в сфере агропромышленного комплекса"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1 октября 2019 года № 217. Зарегистрировано Департаментом юстиции Жамбылской области 3 октября 2019 года № 4347. Утратило силу постановлением акимата Жамбылской области от 12 октября 2020 года № 226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12.10.2020 </w:t>
      </w:r>
      <w:r>
        <w:rPr>
          <w:rFonts w:ascii="Times New Roman"/>
          <w:b w:val="false"/>
          <w:i w:val="false"/>
          <w:color w:val="ff0000"/>
          <w:sz w:val="28"/>
        </w:rPr>
        <w:t>№ 226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Жамбылской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Жамбылской области от 8 февраля 2016 года </w:t>
      </w:r>
      <w:r>
        <w:rPr>
          <w:rFonts w:ascii="Times New Roman"/>
          <w:b w:val="false"/>
          <w:i w:val="false"/>
          <w:color w:val="000000"/>
          <w:sz w:val="28"/>
        </w:rPr>
        <w:t>№ 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"Аккредитация заготовительных организаций в сфере агропромышленного комплекса"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2968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информационно-правовой системе "Әділет" 25 марта 2016 года) следующее изменение: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регламент государственной услуги "Аккредитация заготовительных организаций в сфере агропромышленного комплекса", утвержденный указанным постановлением,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сельского хозяйства акимата Жамбылской области" в установленном законодательством порядке обеспечить: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Жамбылской области;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мер, вытекающих из настоящего постановления.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области М. Шукеева.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 2019 года №___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"8" февраля 2016 года № 36</w:t>
            </w:r>
          </w:p>
        </w:tc>
      </w:tr>
    </w:tbl>
    <w:bookmarkStart w:name="z2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"Аккредитация заготовительных организаций в сфере агропромышленного комплекса"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"Аккредитация заготовительных организаций в сфере агропромышленного комплекса" (далее – государственная услуга) в соответствии со стандартом государственной услуги "Аккредитация заготовительных организаций в сфере агропромышленного комплекса", утвержденного приказом Министра селького хозяйства Республика Казахстана от 16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9-3/1001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стандарта государственной услуги "Аккредитация заготовительных организаций в сфере агропромышленного комплекса", (зарегистрирован в Реестре государственной регистрации нормативных правовых актов под №12439) (далее - стандарт). оказывается коммунальным государственным учреждением "Управление сельского хозяйства акимата Жамбылской области" (далее-услугодатель).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заявки и выдача результата оказания государственной услуги осуществляется через некоммерческое акционерное общество "Государственная корпорация "Правительство для граждан"" (далее – Государственная корпорация).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бумажная.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включение в перечень заготовительных организаций в сфере агропромышленного комплекса и его размещение на интернет-ресурсе услугодателя.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5"/>
    <w:bookmarkStart w:name="z3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 для начала процедуры (действия) по оказанию государственной услуги: предоставление услугополучателем либо его представителем по доверенности (далее – услугополучатель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предоставляет в Государственную корпорацию заявка согласно пункту 9 стандарта Результат процедуры (действия): предоставление заявки;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регистрирует заявку и выдает услугополучателю расписку о приеме заявки либо в случае предоставления услугополучателем заявки, не соответствующей установленной форме, отказывает в приеме заявки и выдает расписку об отказе в приеме заявки по форме, согласно приложению 2 к стандарту (не более тридцати минут);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Казахстан;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накопительного отдела Государственной корпорации направляет документы услугодателю (в течение одного рабочего дня, день приема документов не входит в срок оказания государственной услуги). Результат процедуры (действия): направление документов услугодателю;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услугодателя регистрирует и предоставляет документы руководителю услугодателя (не более тридцати минут). Результат процедуры (действия): предоставление документов руководителю услугодателя;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рассматривает документы и определяет ответственного исполнителя услугодателя (не более тридцати минут). Результат процедуры (действия): направление документов исполнителю услугодателя;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исполнитель услугодателя рассматривает заявку на полноту содержащихся в нем сведений, осуществляет постановку услугополучателя на учет путем включения в перечень заготовительных организаций в сфере агропромышленного комплекса (далее – перечень) и размещает перечень на интернет-ресурсе услугодателя (в течение трех рабочих дней). Результат процедуры (действия): постановка услугополучателя на учет путем включения в перечень и размещение перечня на интернет-ресурсе услугодателя.</w:t>
      </w:r>
    </w:p>
    <w:bookmarkEnd w:id="25"/>
    <w:bookmarkStart w:name="z4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и иных организаций в процессе оказания государственной услуги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 и иных организаций, которые участвуют в процессе оказания государственной услуги: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корпорации;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накопительного отдела Государственной корпорации;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услугодателя;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услугодателя;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исполнитель услугодателя.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Подробное описание последовательности процедур (действий), взаимодействия структурных подразделений (работников) услугодателя, а также описание порядка взаимодействия с другими усдугодателями и (или) с Государственной корпорацией в процессе оказания государственной услуги отражено в справочнике бизнес-процессов оказания государственной услуги согласно приложению к настоящему регламенту.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официальных интернет-ресурсах государственного учреждения "Управление сельского хозяйства Жамбылской области", акимата Жамбылской области, акиматов районов и города Тараза.</w:t>
      </w:r>
    </w:p>
    <w:bookmarkEnd w:id="34"/>
    <w:bookmarkStart w:name="z5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номера, бизнес–идентификационного номера и пароля (осуществляется для незарегистрированных получателей на портале);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индивидуального идентификационного номера и бизнес–идентификационного номера и пароля (процесс авторизации) на портале;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индивидуальный идентификационный номер, бизнес–идентификационный номер и пароля;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пункте 9 стандарта, а также выбор потребителем регистрационного свидетельства электронной цифровой подписи для удостоверения (подписания) запроса;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электронной цифровой подписи и отсутствия в списке отозванных (аннулированных) регистрационных свидетельств, а также соответствия идентификационных данных (между индивидуальным идентификационным номером и бизнес–идентификационным номером, указанным в запросе, и индивидуальным идентификационным номером и бизнес–идентификационным номером, указанным в регистрационном свидетельстве электронной цифровой подписи);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электронной цифровой подписи услугополучателя;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электронной цифровой подписью услугополучателя в портал;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получение услугополучателем результата услуги, сформированного порталом в течение 30 (тридцати) минут.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"справочнике бизнес-процессов оказания государственной услуги" согласно приложению 2 к настоящему регламенту.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интернет-ресурсе акимата Жамбылской области (http://zhambyl.gov.kz) и на официальном сайте услугодателя (http://ush.zhambyl.kz).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"Аккредитация заготовительных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агропромышленного комплекса"</w:t>
            </w:r>
          </w:p>
        </w:tc>
      </w:tr>
    </w:tbl>
    <w:bookmarkStart w:name="z66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бизнес-процесса оказания государственной услуги "Аккредитация заготовительных организаций в сфере агропромышленного комплекса"</w:t>
      </w:r>
    </w:p>
    <w:bookmarkEnd w:id="48"/>
    <w:bookmarkStart w:name="z6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7810500" cy="386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6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50"/>
    <w:bookmarkStart w:name="z6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6096000" cy="187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187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