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def54" w14:textId="59def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Жамбылской области от 27 августа 2015 года № 216 "Об утверждении регламента государственной услуги "Выдача паспорта готовности энергопроизводящим и энергопередающим организациям к работе в осенне-зимний период"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6 сентября 2019 года № 183. Зарегистрировано Департаментом юстиции Жамбылской области 16 сентября 2019 года № 4329. Утратило силу постановлением Жамбылского областного акимата от 24 ноября 2022 года № 249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Сноска.Утратило силу постановлением Жамбылского областного акимата от 24.11.2022 </w:t>
      </w:r>
      <w:r>
        <w:rPr>
          <w:rFonts w:ascii="Times New Roman"/>
          <w:b w:val="false"/>
          <w:i w:val="false"/>
          <w:color w:val="ff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от 15 апреля 2013 года "О государственных услугах" акимат Жамбылской области ПОСТАНОВЛЯЕТ: 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27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 216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"Выдача паспорта готовности энергопроизводящим и энергопередающим организациям к работе в осенне-зимний период"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2785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10 октября 2015 года в газете "Знамя труда") следующие изменения и дополнение: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паспорта готовности энергопроизводящим и энергопередающим организациям к работе в осенне-зимний период" утвержденный указанным постановлением: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подпункты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при предоставлении полного пакета документов услугополучателем, ответственный исполнитель услугодателя в течение 3 (трех) календарных дней вносит материалы на комиссию по рассмотрению заявлений энергопроизводящих и энергопередающих организаций на получение паспорта готовности к осенне-зимнему периоду (далее - комиссия);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комиссия в течение 10 (десяти) календарных дней рассматривает материалы, внесенные на получение паспорта готовности и принимает одно из следующих обоснованных решений: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выдать паспорт готовности;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выдать паспорт готовности с замечаниями;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выдаче паспорта готовности;"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"Срок оказания государственной услуги: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пакета документов услугодателю, а также при обращении на портал – в течение 20 (двадцати) календарных дней.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документов, предусмотренных в пункте 9 Стандарта государственной услуги, и (или) документов с истекшим сроком действия услугодатель отказывает в приеме заявления.".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Слова</w:t>
      </w:r>
      <w:r>
        <w:rPr>
          <w:rFonts w:ascii="Times New Roman"/>
          <w:b w:val="false"/>
          <w:i w:val="false"/>
          <w:color w:val="000000"/>
          <w:sz w:val="28"/>
        </w:rPr>
        <w:t xml:space="preserve"> "2. Описание порядка взаимодействия структурных подразделений (работников) услугодателя в процессе оказания государственной услуги" заменить словами "3. Описание порядка взаимодействия структурных подразделений (работников) услугодателя в процессе оказания государственной услуги.".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энергетики и жилищно-коммунального хозяйства Жамбылской области" в установленном законодательством порядке обеспечить: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Б. Орынбекова.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