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5970" w14:textId="4f75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8 февраля 2016 года № 37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июля 2019 года № 156. Зарегистрировано Департаментом юстиции Жамбылской области 22 июля 2019 года № 4283.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март 2016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2016 года № 37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в соответствии со стандартом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селького хозяйства Республика Казахстана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12437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 оказывается коммунальным государственным учреждением "Управление сельского хозяйства акимата Жамбылской области" (далее-услугодатель).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электронной цифровой подписью;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в течение 3 (трех) рабочих дней осуществляет: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подписывается электронной цифровой подписью руководителя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о положительном решении услугодателя в течении 5 (пяти) рабочих дней заключается Договор субсидирования между услугополучателем в электронной форме на портале;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 использованием электронной цифровой подписи формирует на портале заявку на субсидирование;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финансирования услугодателя в течение 1 (одного) рабочего дня формирует в информационной системе субсидирования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о результате проверки соответствия и решении предложения;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положительном решении заключается договор субсидирование;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на портале подает заявку на субсидирования;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электронной цифровой подписи;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bookmarkEnd w:id="39"/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