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e513" w14:textId="834e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25 января 2018 года № 13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апреля 2019 года № 68. Зарегистрировано Департаментом юстиции Жамбылской области 2 апреля 2019 года № 4169.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марта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настояшего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М. Шукеева.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2019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января 2018 года № 13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(далее – государственная услуга) оказывается коммунальным государственным учреждением "Управление сельского хозяйства акимата Жамбылской области" (далее - услугодатель) в соответствии стандартом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утвержденного приказом Заместителя Премьер-Министра Республики Казахстан – Министра сельского хозяйства Республики Казахстан от 1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комплекса",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15537</w:t>
      </w:r>
      <w:r>
        <w:rPr>
          <w:rFonts w:ascii="Times New Roman"/>
          <w:b w:val="false"/>
          <w:i w:val="false"/>
          <w:color w:val="000000"/>
          <w:sz w:val="28"/>
        </w:rPr>
        <w:t>) (далее - Стандарт).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подписанного электронной цифровой подписью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субсидирования, а также в "личный кабинет" в информационной системе субсидирования.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- электронная.</w:t>
      </w:r>
    </w:p>
    <w:bookmarkEnd w:id="16"/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документов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на портал в форме электронного документа, удостоверенного электронной цифровой подписью.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и регистрация заявки на субсидирование услугопулучателем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форме электронного документа, удостоверенного электронной цифровой подписью;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в течение 1 (одного) рабочего дня подтверждает принятие заявки на субсидирование путем подписания с использованием электронной цифровой подписи;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соответствии с Планом финансирования в течение 1 (одного) рабочего дня после подписания электронной цифровой подписью руководителя услугодателя, формирует в информационной системе субсидирования платежные поручения;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 финансирования услугодателя в течение 1 (одного) рабочего дня направляет платежные поручения на выплату субсидий, загружает в информационную систему "Казначейство-Клиент" для перечисления субсидий на банковский счет услугополучателя;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формирует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получения уведомления от услугополучателя по изменению условий действующего договора субсидирования услугодатель в течение 3 (трех) рабочих дней осуществляет: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измененных условий договора субсидирования;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предлагаемых изменений условиям, принимает и оформляет решение по внесению изменения в договор субсидирования и уведомляет об этом услугополучателя.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и регистрация заявки на субсидирование;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заявки на субсидирование путем подписания с использованием электронной цифровой подписи;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Планом финансирования формирование в информационной системе субсидирования платежных поручении на выплату субсидий, подписанное электронной цифровой подписью руководителя услугодателя;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платежного поручения на выплату субсидий в информационную систему "Казначейство-Клиент";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 перечислении субсидии либо мотивированный отказ;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по изменению условий действующего договора субсидирования: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измененных условий договора субсидирования;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 оформление решения, по внесению изменения в договор субсидирования и уведомление об этом услугополучателя.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финансирования услугодателя.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номера, бизнес–идентификационного номера и пароля (осуществляется для незарегистрированных получателей на портале);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индивидуального идентификационного номера и бизнес–идентификационного номера и пароля (процесс авторизации) на портале;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номер, бизнес–идентификационный номер и пароля;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электронной цифровой подписи для удостоверения (подписания) запроса;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электронной цифровой подписи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 и бизнес–идентификационным номером, указанным в запросе, и индивидуальным идентификационным номером и бизнес–идентификационным номером, указанным в регистрационном свидетельстве электронной цифровой подписи);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электронной цифровой подписи услугополучателя;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электронной цифровой подписью услугополучателя в портал;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услуги, сформированного порталом в течение 30 (тридцати) минут.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"справочнике бизнес-процессов оказания государственной услуги"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(http://ush.zhambyl.kz).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процентной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кредитным и лизинговым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по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оздоровлению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агропромышленного комплекса" </w:t>
            </w:r>
          </w:p>
        </w:tc>
      </w:tr>
    </w:tbl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функциональных взаимодействий при оказании электронной государственной услуги через портал электронного правительства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