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d0bf" w14:textId="77ed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18 апреля 2016 года № 134 "Об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12 марта 2019 года № 39. Зарегистрировано Департаментом юстиции Жамбылской области 18 марта 2019 года № 4144.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удостоверения реабилитированному лицу"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мая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Т. Жанке.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вводиться в действие по истечении десяти календарных дней после дня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апреля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- государственная услуга) оказывается в соответствии со стандартом государственной услуги "Выдача удостоверения реабилитированному лицу", утвержденном приказом Министра здравоохранения и социального развития Республики Казахстан от 28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отделами занятости и социальных программ акиматов районов и города Тараз (далее - услугодатель).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удостоверение или его дубликат по форме, утвержденной постановлением Правительства Республики Казахстан от 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</w:t>
      </w:r>
      <w:r>
        <w:rPr>
          <w:rFonts w:ascii="Times New Roman"/>
          <w:b w:val="false"/>
          <w:i w:val="false"/>
          <w:color w:val="000000"/>
          <w:sz w:val="28"/>
        </w:rPr>
        <w:t>№ 1055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обеспечения удостоверениями реабилитированных лиц, подвергшихся политическим репрессиям".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через услугодателя, длительность его выполнения: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– в течение15 (пятнадцати) минут;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проект удостоверения (дубликат) в бумажном виде и направляет на подпись руководителю услугодателя - в течение 1 (одного) рабочего дня;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удостоверение (дубликат) в бумажном виде и направляет ответственному исполнителю услугодателя – в течение 3 (трех) часов;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специалисту Государственной корпорации удостоверение (дубликат) в бумажном виде – в течение 1 (одного) рабочего дня;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направление руководителю услугодателя для подписания удостоверения (дубликат) в бумажном виде;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удостоверения (дубликат) в бумажном виде;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специалисту Государственной корпорации подписанное руководителем удостоверение (дубликат) в бумажном виде.</w:t>
      </w:r>
    </w:p>
    <w:bookmarkEnd w:id="27"/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– в течение15 (пятнадцати) минут;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проект удостоверения (дубликата) в бумажном виде и направляет на подпись руководителю услугодателя - в течение 1 (одного) рабочего дня;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удостоверение (дубликат) в бумажном виде и направляет ответственному исполнителю услугодателя – в течение 3 (трех) часов;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специалисту Государственной корпорации удостоверение (дубликат) в бумажном виде – в течение 1 (одного) рабочего дня.</w:t>
      </w:r>
    </w:p>
    <w:bookmarkEnd w:id="36"/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случаях предоставления услугополучателем неполного пакета документов выдает расписку об отказе в приеме документов – в течение 15 (пятнадцати) минут;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и готовит в бумажном виде проект удостоверения (дубликат) - в течение 1 (одного) рабочего дня;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в бумажном виде удостоверение (дубликат) -в течение 3 (трех) часов;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удостоверение (дубликат) специалисту Государственной корпорации - в течение 1 (одного) рабочего дня;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удостоверение (дубликат)– в течение 15 (пятнадцати) минут.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(http://ukzsp.zhambyl.gov.kz)и акимата Жамбылской области (http://zhambyl.gov.kz).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"Выдача удостоверения реабилитированному лицу" через Государственную корпорацию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0198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