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7350" w14:textId="4d27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28 декабря 2015 года № 326 "Об утверждении перечня рыбохозяйственных водоемов и (или) участков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марта 2019 года № 38. Зарегистрировано Департаментом юстиции Жамбылской области 15 марта 2019 года № 4141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2016 года в газете "Знамя труда")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2019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326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Жамбылской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2347"/>
        <w:gridCol w:w="6593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водоемов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Кенес-2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Дауытбай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Кошеней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Жиеналы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Сарыбалдак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Шапаваловское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Багара-2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Карабакыр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Сары узен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Женис 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Багара-1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Каскад Туймекент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Сасык кул</w:t>
            </w:r>
          </w:p>
          <w:bookmarkEnd w:id="10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Богеткул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Таскул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Сенгирбай-1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Сенгирбай-2 (Умбет)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Сенгирбай-3 (Аюбай)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Сулукул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Коктем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Каскад 5-Ферма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Киши Аккул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Бокен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Жаманкул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Нурлы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Жасоркен-1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Бекнур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Сапаркул</w:t>
            </w:r>
          </w:p>
          <w:bookmarkEnd w:id="11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Биликул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Терис-Ашыбулак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Узынбулақ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Багдат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Карикорган-1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Карикорган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Коныртобе-1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Коныртобе-2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Мамырбай-Булак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Каскад Торткул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Акбастау</w:t>
            </w:r>
          </w:p>
          <w:bookmarkEnd w:id="12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Пруд Разъезд-98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Кундыз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4-болимше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Ленинский-Комсомольский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Сумкайтты</w:t>
            </w:r>
          </w:p>
          <w:bookmarkEnd w:id="13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Акермен-1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Акермен-2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Ленин-Жолы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Кызыл кыстак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Томенги Маканды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Хамзайка</w:t>
            </w:r>
          </w:p>
          <w:bookmarkEnd w:id="14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Каракул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Киши-камкалы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Кашкантениз </w:t>
            </w:r>
          </w:p>
          <w:bookmarkEnd w:id="15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Аккул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Мыншукыр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Старицакул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Болек 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Кирпичный</w:t>
            </w:r>
          </w:p>
          <w:bookmarkEnd w:id="16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Улкен Камкалы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Буркитти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Жылкыбай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Кызылдихан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Каскад Кайкы</w:t>
            </w:r>
          </w:p>
          <w:bookmarkEnd w:id="17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Тасоткел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</w:p>
          <w:bookmarkEnd w:id="18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Кордайcкий район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Аныракай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Шомиш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Ешкили 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Караконыз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Карасу 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Болашак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