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f410" w14:textId="4b5f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марта 2019 года № 33. Зарегистрировано Департаментом юстиции Жамбылской области 5 марта 2019 года № 4137.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газете "Знамя труда")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регламент государственной услуги "Присвоение или продление статуса оралмана";";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регламент государственной услуги "Регистрация лиц, ищущих работу, в качестве безработных";";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регламент государственной услуги "Выдача справки о регистрации в качестве безработного".";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"Присвоение статуса оралмана",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"Присвоение или продление статуса оралмана"";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"Присвоение или продление статуса оралмана" (далее – государственная услуга) оказывается в соответствии со стандартом государственной услуги "Присвоение или продление статуса оралмана",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выдача результата оказания государственной услуги руководителем отдела - в течение 10 (десяти) минут услугополучателю.";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выдача результата оказания государственной услуги руководителем отдела услугополучателю.";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выдача результата оказания государственной услуги руководителем отдела - в течение 10 (десяти) минут услугополучателю.";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регламенту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оказания государственной услуги "Присвоение или продление статуса оралмана"";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 к регламенту оказания государственной услуги "Присвоение или продление статуса оралмана" согласно приложению 1 к настоящему постановлению;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"Регистрация лиц, ищущих работу", утвержденном указанным постановлением: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услугодателя в некоммерческом акционерном обществе "Государственная корпорация "Правительство для граждан" (далее – Государственная корпорация).";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уведомление о регистрации в качестве лица, ищущего работу в бумажном или электронном виде, согласно приложению 1 к стандарту либо уведомление об отказе в регистрации в качестве лица, ищущего работу, в бумажном или электронном виде, согласно приложению 2 к стандарту по основаниям, предусмотренным пунктом 10 стандарта государственной услуги.";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лиц, ищущих работу, в качестве безработного",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постановленю;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настоящему постановлению.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Т.Жанке.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или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оралмана"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 через услугодателя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056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bookmarkEnd w:id="36"/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- государственная услуга) оказывается в соответствии со стандартом государственной услуги "Регистрация лиц, ищущих работу, в качестве безработных", утвержденном приказом Министра здравоохранения и социального развития Республики Казахстан от 28 апреля 2015 года № 279 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отделами занятости и социальных программ акиматов районов и города Тараз (далее - услугодатель).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Центр занятости населения (далее – Центр).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приложению 1 к стандарту или посредством информационно-коммуникационных технологий и (или) абонентского устройства сети сотовой связи по основаниям, предусмотренным пунктом 10 стандарта.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"/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 услугополучателя и регистрирует в автоматизированной информационной системе, готовит проект извещения о дате регистрации в качестве безработного либо уведомление об отказе в регистрации в бумажном виде и направляет на подпись руководителю услугодателя - в течение 3 (трех) часов;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извещение либо уведомление в бумажном виде и направляет ответственному исполнителю услугодателя - в течение 2 (двух) часов;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Центра извещение либо уведомление в бумажном виде – в течение 1 (одного) часа.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извещения либо уведомления в бумажном виде;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извещения либо уведомления в бумажном виде;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специалисту Центра подписанное руководителем извещение либо уведомление в бумажном виде.</w:t>
      </w:r>
    </w:p>
    <w:bookmarkEnd w:id="54"/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 услугополучателя и регистрирует в автоматизированной информационной системе, готовит проект извещения о дате регистрации в качестве безработного либо уведомление об отказе в регистрации в бумажном виде и направляет на подпись руководителю услугодателя - в течение 3 (трех) часов;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извещение либо уведомление в бумажном виде и направляет ответственному исполнителю услугодателя - в течение 2 (двух) часов;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Центра извещение либо уведомление в бумажном виде – в течение 1 (одного) часа.</w:t>
      </w:r>
    </w:p>
    <w:bookmarkEnd w:id="63"/>
    <w:bookmarkStart w:name="z9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занятости населения и (или) к иным услугодателям, длительность обработки запроса услугополучателя: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принимает документы услугополучателя – в течение 20 (двадцати) минут;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направляет документы услугодателю - в течение 3 (трех) часов;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и регистрирует в автоматизированной информационной системе, готовит проект извещения о дате регистрации в качестве безработного либо уведомление об отказе в регистрации в бумажном виде и направляет на подпись руководителю услугодателя - в течение 3 (трех) часов;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извещение либо уведомление в бумажном виде и направляет ответственному исполнителю услугодателя - в течение 2 (двух) часов;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специалисту Центра извещение либо уведомление в бумажном виде – в течение 1 (одного) часа;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выдает услугополучателю извещение либо уведомление в бумажном виде – в течение 20 (двадцати) минут.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Центром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 и акимата Жамбылской области (http://zhambyl.gov.kz).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безработных"</w:t>
            </w:r>
          </w:p>
        </w:tc>
      </w:tr>
    </w:tbl>
    <w:bookmarkStart w:name="z11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"Регистрация лиц, ищущих работу, в качестве безработных" через Центр занятости населения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692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2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End w:id="78"/>
    <w:bookmarkStart w:name="z1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регистрации в качестве безработного" (далее - государственная услуга) оказывается в соответствии со стандартом государственной услуги "Выдача справки о регистрации в качестве безработного",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11342 ) (далее - стандарт) "Центрами занятости населения" акиматов районов и города Тараз (далее – услугодатель).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регистрации в качестве безработного в бумажном виде,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4"/>
    <w:bookmarkStart w:name="z1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пункте 9 стандарта, необходимых для оказания государственной услуги.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на рассмотрение руководителю услугодателя - в течение 20 (двадцати) минут;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в течение 20 (двадцати) минут;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системе, готовит проект справки либо мотивированный ответ об отказе в оказании государственной услуги в бумажном виде и направляет на подпись руководителю услугодателя - в течение 2 (двух) часов;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4)руководитель услугодателя подписывает справку либо мотивированный ответ об отказе в оказании государственной услуги в бумажном виде и направляет работнику канцелярии услугодателя - в течение 2 (двух) часов;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справку либо мотивированный ответ об отказе в оказании государственной услуги в бумажном виде – в течение 10 (десяти) минут.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системе, подготовка и направление руководителю услугодателя для подписания справки либо мотивированного ответа об отказе в оказании государственной услуги в бумажном виде;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справки либо мотивированного ответа об отказе в оказании государственной услуги в бумажном виде;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справки либо мотивированного ответа об отказе в оказании государственной услуги в бумажном виде.</w:t>
      </w:r>
    </w:p>
    <w:bookmarkEnd w:id="98"/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на рассмотрение руководителю услугодателя – в течение 20 (двадцати) минут;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в течение 20 (двадцати) минут;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системе, готовит проект справки либо мотивированный ответ об отказе в оказании государственной услуги в бумажном виде и направляет на подпись руководителю услугодателя - в течение 2 (двух) часов;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в бумажном виде и направляет работнику канцелярии услугодателя - в течение 2 (двух) часов;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справку либо мотивированный ответ об отказе в оказании государственной услуги в бумажном виде – в течение10 (десяти) минут.</w:t>
      </w:r>
    </w:p>
    <w:bookmarkEnd w:id="109"/>
    <w:bookmarkStart w:name="z15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 Государственной корпорацией "Правительство для граждан" и (или) иными услугодателями в процессе оказания государственной услуги в стандарте не предусмотрен.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(http://ukzsp.zhambyl.gov.kz) и акимата Жамбылской области (http://zhambyl.gov.kz).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регистрации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bookmarkStart w:name="z16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регистрации в качестве безработного" через канцелярию услугодателя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6167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