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fca9" w14:textId="e5cf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28 октября 2019 года № 816. Зарегистрировано Департаментом юстиции города Шымкент 31 октября 2019 года № 70.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коммунального хозяйства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Б. Парманова.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816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паспорта готовности энергопроизводящим и энергопередающим организациям к работе в осенне-зимний период" (далее – государственная услуга) оказывается государственным учреждением "Управление энергетики и коммунального хозяйства города Шымкент" (далее - услугодатель) на основании стандарта государственной услуги "Выдача паспорта готовности энергопроизводящим и энергопередающим организациям к работе в осенне-зимний период"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(зарегистрирован в Реестре государственной регистрации нормативных правовых актов под № 11130)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www.elicense.kz (далее-портал);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услугодателем осуществляется ежегодно с 15 августа по 30 сентября включительно, для системного оператора по 25 октября включительно.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паспорт готовности энергопроизводящим и энергопередающим организациям к работе в осенне-зимний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заявление услугополучателя руководителю отдела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16 (шестнадцать)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регистрирует и выдает результат государственной услуги услугополучателю либо его представителю 15 (пятнадцать)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заявление услугополучателя руководителю отдела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16 (шестнадцать)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регистрирует и выдает результат государственной услуги услугополучателю либо его представителю 15 (пятнадцать) минут.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 организациям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в осенне-зимний период"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 организациям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в осенне-зимний период"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