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35f" w14:textId="3005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 и водного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октября 2019 года № 765. Зарегистрировано Департаментом юстиции города Шымкент 30 октября 2019 года № 67.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Б.Парманова.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"Выдача лицензии на оказание услуг по складской деятельности с выпуском зерновых расписок",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(зарегистрирован в Реестре государственной регистрации нормативных правовых актов за № 11625)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предоставленые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и передачу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нему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 (трех) часов подписывает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выдает лицензию или мотивированный ответ об отказе услугополучателю.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и передачу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определяет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нему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 (трех) часов подписывает лицензию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30 (тридцати) минут выдает лицензию или мотивированный ответ об отказе услугополучателю.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условие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выбор услугополучателем услуги в веб-портале информационной системы государственной базы данных "Е-лицензирование",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условие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условие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процесс – получение услугополучателем результата услуги (разрешения), сформированного информационной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 (при обращении через веб-портал)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765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(зарегистрирован в Реестре государственной регистрации нормативных правовых актов за № 11705)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предоставленые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условие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условие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условие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765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объязанности Министра сельского хозяйства Республики Казахстан от 28 апреля 2015 года № 4-1/379 (зарегистрирован в Реестре государственной регистрации нормативных правовых актов за № 11278)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 государственной услуги.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 предоставленые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условие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приложению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условие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условие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765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объязанности Министра сельского хозяйства Республики Казахстан от 8 мая 2015 года № 4-1/428 (зарегистрирован в Реестре государственной регистрации нормативных правовых актов за № 11432)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(далее-портал).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предоставленые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условие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условие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условие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765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за № 11777)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предоставленые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условие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приложению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условие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условие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 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первой, 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765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80"/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стоимости услуг по подаче воды сельскохозяйственным товаропроизводителям",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(зарегистрирован в Реестре государственной регистрации нормативных правовых актов за № 12933)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предоставленые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услуги услугополучателю в "личный кабинет" – 30 (тридцать) минут.</w:t>
      </w:r>
    </w:p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условие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приложению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условие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условие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