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5028c" w14:textId="7c502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Шымкент от 14 декабря 2018 года № 42/334-6с "О бюджете города Шымкент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28 октября 2019 года № 57/481-6с. Зарегистрировано Департаментом юстиции города Шымкент 30 октября 2019 года № 66.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1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города Шымкент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Шымкент от 14 декабря 2018 года № 42/334-6с "О бюджете города Шымкент на 2019-2021 годы" (зарегистрировано в Реестре государственной регистрации нормативных правовых актов за № 7, опубликовано 21 декабря 2018 года в газете "Панорама Шымкента")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Шымкент на 2019-2021 годы согласно приложениям 1, 2 и 3 соответственно, в том числе на 2019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220 973 149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91 558 925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1 548 632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11 540 650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– 116 324 942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224 925 341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818 076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818 076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2 500 427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2 719 146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218 719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- 7 270 695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7 270 695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резерв акимата города на 2019 год в сумме 1 121 951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распространяемые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маслихата города Шымкент после его официального опубликования.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Б.Тулегенов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Г.Ташкараев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57/481-6с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42/334-6с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852"/>
        <w:gridCol w:w="549"/>
        <w:gridCol w:w="7060"/>
        <w:gridCol w:w="329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220 973 149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91 558 925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22 175 104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22 175 104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18 745 607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18 745 607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16 475 343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12 168 901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913 795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3 389 246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33 608 376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30 515 630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1 157 484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1 704 290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230 972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554 116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554 116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1 548 632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315 493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11 947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208 019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1 054 541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1 054 541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178 576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178 576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11 540 650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10 673 533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10 673 533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867 117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802 117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116 324 942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116 324 942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116 324 942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226"/>
        <w:gridCol w:w="242"/>
        <w:gridCol w:w="695"/>
        <w:gridCol w:w="5"/>
        <w:gridCol w:w="11"/>
        <w:gridCol w:w="964"/>
        <w:gridCol w:w="968"/>
        <w:gridCol w:w="1"/>
        <w:gridCol w:w="5722"/>
        <w:gridCol w:w="2754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224 925 341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2 737 782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2 222 655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1 139 702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957 326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99 206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75 909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851 636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836 909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189 212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135 752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223 784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174 683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143 766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города республиканского значения, столицы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277 478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277 478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264 117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370 820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126 447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126 447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126 447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244 373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67 918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67 918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126 455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126 455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7 801 848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7 091 990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7 091 990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5 973 824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1 115 788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709 858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семьи, детей и молодежи города республиканского значения, столицы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339 858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укрепления института семьи, гендерного равенства и защиты прав и законных интересов женщин, детей и молодежи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152 607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128 337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370 000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370 000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83 252 294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16 752 386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16 752 386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796 694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15 955 692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56 724 439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44 454 924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40 026 732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1 301 236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1 744 424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1 382 532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7 541 991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7 491 991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4 727 524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и юношества по спорту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4 727 524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4 818 662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274 680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263 286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4 543 982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4 543 982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1 645 731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1 623 158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1 623 158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111 420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111 420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111 420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3 199 656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семьи, детей и молодежи города республиканского значения, столицы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208 346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206 452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2 991 310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334 379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2 141 905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109 257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158 406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210 958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5 009 463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1 036 684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1 036 684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226 810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128 739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681 135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2 273 789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2 273 789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2 273 789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1 698 990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1 698 990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107 562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189 992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1 331 000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35 396 286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1 975 643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семьи, детей и молодежи города республиканского значения, столицы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377 288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294 830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1 598 355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439 376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594 787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564 192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32 289 725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32 289 725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5 733 642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22 300 917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1 381 117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1 256 791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1 115 541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132 387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340 093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1 130 918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990 165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369 252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79 993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90 583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109 434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106 819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123 802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80 147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и миграции города республиканского значения, столицы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109 753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миграции и регулирования трудовых отношений на местном уровне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75 225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50 303 750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32 584 651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2 303 510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2 303 510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1 590 533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1 494 290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96 243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24 173 415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20 363 532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2 751 383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1 058 400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4 517 193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192 653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4 320 000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6 660 738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6 394 655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253 424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3 612 480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343 485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1 083 983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1 097 600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266 083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266 083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11 058 361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1 268 643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1 067 884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200 759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142 772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142 772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9 646 946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1 492 859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3 212 904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4 894 632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14 318 481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3 030 215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2 857 735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архивов города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70 970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620 829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1 013 152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671 128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262 188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169 105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147 673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147 673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9 475 635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9 468 904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9 392 565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1 344 074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548 789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483 688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65 101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171 898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167 898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религии города республиканского значения, столицы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623 387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623 387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133 200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города республиканского значения, столицы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133 200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133 200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335 357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религии города республиканского значения, столицы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335 357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религиозной деятельности и внутренней политики на местном уровне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261 727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4 685 533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4 619 073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4 619 073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4 619 073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3 862 016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2 931 931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2 931 931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177 675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111 711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122 280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89 029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862 862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1 140 687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164 468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153 652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153 652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021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153 652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307 557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307 557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192 419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168 876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168 876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148 876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1 187 243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1 187 243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контроля города республиканского значения, столицы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80 068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градостроительного и земельного контроля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75 340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города республиканского значения, столицы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974 221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177 506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788 765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132 954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132 704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9 148 689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7 661 231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7 661 231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4 311 432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2 700 279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649 520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1 487 458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1 487 458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112 997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1 374 461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3 611 402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1 756 000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1 756 000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1 304 000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1 853 902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1 121 951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города республиканского значения, столицы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1 121 951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153 181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153 181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433 148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433 148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115 622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индустриально-инновационного развития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115 622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956 006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956 006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956 006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954 975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2 283 728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2 283 728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2 283 728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2 282 620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818 076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818 076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818 076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818 076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городе республиканского значения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618 076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-7 270 695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7 270 695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57/481-6с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42/334-6с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районов в городе на 2019-2021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457"/>
        <w:gridCol w:w="965"/>
        <w:gridCol w:w="473"/>
        <w:gridCol w:w="492"/>
        <w:gridCol w:w="2494"/>
        <w:gridCol w:w="2236"/>
        <w:gridCol w:w="2236"/>
        <w:gridCol w:w="22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2 145 086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3 327 528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3 328 184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851 636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458 238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458 894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851 636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458 238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458 894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851 636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458 238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458 894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836 909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458 238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458 894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206 331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124 628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124 628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190 089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109 672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110 933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232 893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118 929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118 324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207 596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105 009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14 727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1 268 643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2 840 459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2 840 459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1 268 643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2 840 459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2 840 459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1 268 643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2 840 459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2 840 459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1 067 884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1 166 805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1 166 805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307 692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412 100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412 100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140 987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156 866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156 866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350 396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337 309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337 309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268 809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260 530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260 530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200 759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1 673 654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1 673 654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65 285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96 216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96 216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55 825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55 745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51 796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23 904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1 525 642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1 525 642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24 807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28 831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24 807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28 831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24 807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28 831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24 807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28 831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6 312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6 727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6 727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5 938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