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417b" w14:textId="7ce4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техническим и профессиональным, послесредним образованием на 2019-2020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 июля 2019 года № 572. Зарегистрировано Департаментом юстиции города Шымкент 4 июля 2019 года № 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(зарегистрирован в Реестре государственной регистрации нормативных правовых актов за № 13418),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Разместить государственный образовательный заказ на подготовку кадров с техническим и профессиональным, послесредним образованием на 2019-2020 учебный год за счет средств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"Управление образования города Шымкент", "Управление здравоохранения города Шымкент" в установленном законодательством порядке, обеспечить размещение государственного образовательного заказа на подготовку кадров в учебных заведениях технического и профессионального образования на 2019-2020 учебный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Шымкентский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города Шымкент Нуртай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 №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июля 2019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профессиональным, послесредним образованием на 2019-2020 учебный год за счет средств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 внесенными постановлением акимата города Шымкент от 13.09.2019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1"/>
        <w:gridCol w:w="2363"/>
        <w:gridCol w:w="594"/>
        <w:gridCol w:w="1289"/>
        <w:gridCol w:w="8"/>
        <w:gridCol w:w="1353"/>
        <w:gridCol w:w="4"/>
        <w:gridCol w:w="1223"/>
        <w:gridCol w:w="1367"/>
        <w:gridCol w:w="1408"/>
      </w:tblGrid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Специальность/ квалификация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11 класса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</w:tr>
      <w:tr>
        <w:trPr>
          <w:trHeight w:val="30" w:hRule="atLeast"/>
        </w:trPr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"Высший колледж новых технологий имени Манапа Утебаева" управления образования города Шымкент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140127 4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зданий и сооружений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130409 4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программист вычислительной техники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интерьера, реставрация, реконструкция гражданских зданий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"Дорожно - транспортный колледж" управления образования города Шымкент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140220 3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"Политехнический колледж" управления образования города Шымкент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защите информации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связи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искусств и дизайна имени А.Кастеева" управления образования города Шымкент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041315 3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миниатюрной живописи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041316 3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041201 3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041202 3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Художник-скульптор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Художник-оформитель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040201 3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Дизайнер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"Музыкальный колледж" управления образования города Шымкент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040401 3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концертмейстер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040402 3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оркестра, ансамбля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040403 3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040404 3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040501 3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Преподаватель, хормейстер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040601 3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040701 3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академического пения, солист ансамбля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040702 3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детской музыкальной школы, артист народного пения с домброй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040802 3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ГКП на праве хозяйственного ведения "Шымкентский высший медицинский колледж" управления здравоохранения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здравохранения города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 общей практики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030402 3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Южно-Казахстанская медицинская академия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здравохранения города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030203 3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030205 4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сестринского дела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"Индустриально-технический колледж" управления образования города Шымкент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контрольно-измерительным приборам и автоматике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130401 2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обработке цифровой информации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4" управления образования города Шымкента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050302 2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Электрик-автослесарь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Сварщик (всех наименований)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Радиоэлектроника и связь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130603 2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почтовой связи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Техник-программист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130406 3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обслуживанию компьютерных устройств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и архивоведение (по отраслям и областям применения)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051003 3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Архивариус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легкой промышленности и сервиса" управления образования города Шымкент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121103 2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 (инклюзив)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 6" управления образования города Шымкента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051303 2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Контролер-кассир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 продовольственных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121905 2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Мармеладчик- пастильщик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121913 2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Пекарь-мастер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"Колледж №10" управления образования города Шымкента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Шымкент"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140210 2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 одноковшового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120106 2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автомобилей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