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f6dc" w14:textId="6f1f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июня 2019 года № 533. Зарегистрировано Департаментом юстиции города Шымкент 27 июня 2019 года № 47.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 с выдачей ветеринарного паспорта"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 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533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– Государственным учреждением "Управление сельского хозяйства и ветеринарии города Шымкент" (далее – услугодатель), в соответствии со стандартом государственной услуги "Выдача ветеринарно-санитарного заключения на объекты государственного ветеринарно-санитарного контроля и надзора"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предаставление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органы правовой статистики за сутки до обследования объекта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результата государственной услуги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регистрации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заявления услугополучателя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органы правовой статистики за сутки до обследования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акт и вносит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органы правовой статистики за сутки до обследования объекта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результата государственной услуги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услугополучителя: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ответственным исполнителем услугодателя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ветеринарно-санитарного заключения в электронном формате, распечатывание на специальном бланке, заверение печатью и подписание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оказание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533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– государственная услуга) оказывается государственным коммунальным предприятием на праве хозяйственного ведения "Ветеринарная служба" Управления сельского хозяйства и ветеринарии города Шымкент" (далее - услугодатель) на основании стандарта государственной услуги "Выдача ветеринарной справки"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предаставление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заявление, документы и передает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передает документы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ветеринарный осмотр животного, продукции и сырья животного происхождения и оформляет ветеринарную справку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канцелярией услугодателя ветеринарной справки или письменный мотивированный отказ услугополучателю – 15 (пятнадцать) минут.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ветеринарной справки или письменный мотивированный отказ.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заявление, документы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передает документы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ветеринарный осмотр животного, продукции и сырья животного происхождения и оформляет ветеринарную справку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канцелярией услугодателя ветеринарной справки или письменный мотивированный отказ услугополучателю – 15 (пятнадцать) минут.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услугополучителя: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уведомления о принятии документов в работу, дате и времени получения ветеринарной справки в форме электронного документа, удостоверенного ЭЦП уполномоченного лица услугодателя.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ответственным исполнителем услугодателя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в Государственную базу данных "Физические лица" 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оформление ветеринарной справки или заверение мотивированного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533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–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предаставление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представленных услугополучателем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или письменный мотивированный отказ услугополучателю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или письменный мотивированный отказ услугополучателю – 1 (один) рабочий день.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документы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решение о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переоформляет учетный номер и выдает подтверждение.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представленных услугополучателем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или письменный мотивированный отказ услугополучателю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или письменный мотивированный отказ услугополучателю – 1 (один) рабочий день – 1 (один) рабочий день.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услугополучителя: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 основаниям для выдачи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услуги, сформированного в ЕАСУ, направляется услугополучителю в "личный кабинет" в форме электронного документа, удостоверенного ЭЦП уполномоченного лица услугодателя.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 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533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 деятельностью в сфере ветеринарии"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для занятия деятельностью в сфере ветеринарии" по части выдачи лицензии на занятие деятельностью по проведению ветеринарно-санитарной экспертизы продукции и сырья животного происхождения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"Выдача лицензии для занятия деятельностью в сфере ветеринарии"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elicense.kz. (далее – портал)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является запрос в форме электронного документа удостоверенного электронной цифровой подписью услугополучателя.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осуществляет прием и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лицензию или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переоформленную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переоформленную лицензию или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4 (четырех) часов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подписывает дубликат лицензии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дубликат лицензии или мотивированный ответ об отказе услугополучателю.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лицензию или мотивированный ответ об отказе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переоформленную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переоформленную лицензию или мотивированный ответ об отказе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4 (четырех) часов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подписывает дубликат лицензии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дубликат лицензии или мотивированный ответ об отказе услугополучателю.</w:t>
      </w:r>
    </w:p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 (при обращении через веб-портал)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533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идентификации сельскохозяйственных животных, с выдачей ветеринарного паспорта" оказывается государственным коммунальным предприятием на праве хозяйственного ведения "Ветеринарная служба" Управления сельского хозяйства и ветеринарии города Шымкент" (далее – 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проведение идентификации сельскохозяйственных животных с выдачей ветеринарного паспорта (далее - серьги),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или электронная.</w:t>
      </w:r>
    </w:p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предаставление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представленных услугополучателем, осуществляет их прием и регистрацию, после чего передает руководителю услугодателя либо его заместителю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(ветеринарный врач) присваивает индивидуальный номер животному и оформляет ветеринарный паспорт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ветеринарного паспорта услугополучателю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повторная государственная услуга при утере, повреждении (невозможности определения индивидуального номера) бирок (бирки), (получении дубликата) оказывается в течение 2 (двух) рабочих дней со дня поступления бирок услугодателю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 в течение 2 (двух) рабочих дней, владелец животного обращается к услугодателю с заявкой о выдаче дубликата бирки со дня поступления дубликата.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индивидуального номера животному и оформление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присвоение животному нового индивидуального номера.</w:t>
      </w:r>
    </w:p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представленных услугополучателем, осуществляет их прием и регистрацию, после чего передает руководителю услугодателя либо его заместителю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(ветеринарный врач) присваивает индивидуальный номер животному и оформляет ветеринарный паспорт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ветеринарного паспорта услугополучателю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повторная государственная услуга при утере, повреждении (невозможности определения индивидуального номера) бирок (бирки), (получении дубликата) оказывается в течение 2 (двух) рабочих дней со дня поступления бирок услугодателю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 в течение 2 (двух) рабочих дней, владелец животного обращается к услугодателю с заявкой о выдаче дубликата бирки со дня поступления дубликата.</w:t>
      </w:r>
    </w:p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услугополучителя: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обработка услугодателем заявления услугополучателя, полученного из портала, в единой автоматизированной системе управления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 основаниям для выдачи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оказание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