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458234" w14:textId="345823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Шымкент от 10 июня 2019 года № 483. Зарегистрировано Департаментом юстиции города Шымкент 18 июня 2019 года № 46. Утратило силу постановлением акимата города Шымкент от 23 декабря 2020 года № 810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Шымкент от 23.12.2020 № 810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города Шымкент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залога (снятие с регистрации)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сельского хозяйства и ветеринарии города Шымкент"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Шымкентский региональный центр правовой информации-филиал республиканского государственного предприятия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со дня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распространяемых на территории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города Шымкент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Шымкент Д.Жумина.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Шымкент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Г.Абдрахимов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483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</w:p>
    <w:bookmarkEnd w:id="5"/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удостоверений на правоуправления тракторами и изготовленными на их базе самоходнымишасси и механизмами, самоходными сельскохозяйственными, мелиоративными и дорожно-строительными машинами и механизмами,а также специальными машинами повышенной проходимости" (далее – государственная услуга) оказывается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"Выдача удостоверений на правоуправления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4-3/421 (зарегистрирован в Реестре государственной регистрации нормативных правовых актов под № 11766)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удостоверение, дубликат удостоверения, при замене (обмене) удостоверения старого образца, на новое удостоверение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документы, предоставленные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и направляет в экзаменационную комиссию. В случае установления факта неполноты представленных услугополучателем документов услугодатель дает письменный мотивированный отказ в дальнейшем рассмотрении заявления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экзаменационная комиссия в день обращения услугополучателя принимает теоретический экзамен на право управления машинами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инженер-инспектор: выписывает удостоверение тракториста-машиниста – 1 (один) час; через ИС ГБД "Е-лицензирование" подписывает электронной цифровой подписью (далее – ЭЦП) электронный документ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выдает удостоверение тракториста-машиниста – 30 (тридцать) минут.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инженеру-инспектору с указанием поручения в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 услугополучателя в ИС ГБД "Е-лицензирование", проверка полноты представленных документов либо письменный мотивированный отказ;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внесение результатов в экзаменационный лист, который подписывается услугополучателем и экзаменационной комиссией;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заполнение удостоверения тракториста-машиниста, подписание электронного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удостоверения тракториста-машиниста.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услугодателей, которые участвуют в процессе оказания государственных услуг: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 инспектор услугодатель;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экзаменационная комиссия.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и направляет в экзаменационную комиссию. В случае установления факта неполноты представленных услугополучателем документов услугодатель дает письменный мотивированный отказ в дальнейшем рассмотрении заявления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экзаменационная комиссия в день обращения услугополучателя принимает теоретический экзамен на право управления машинами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инженер-инспектор:выписывает удостоверение тракториста-машиниста – 1 (один) час; через ИС ГБД "Е-лицензирование" подписывает электронной цифровой подписью (далее – ЭЦП) электронный документ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выдает удостоверение тракториста-машиниста – 30 (тридцать) минут.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удостоверений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управления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удостоверений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управления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483</w:t>
            </w:r>
          </w:p>
        </w:tc>
      </w:tr>
    </w:tbl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</w:t>
      </w:r>
    </w:p>
    <w:bookmarkEnd w:id="21"/>
    <w:bookmarkStart w:name="z2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 (далее – государственная услуга) оказывается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4-3/421 (зарегистрирован в Реестре государственной регистрации нормативных правовых актов под № 11766)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регистрационного документа (дубликата) и государственного номерного знака для тракторов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документы, предоставленные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на соответствие сведениям, содержащимся в заявлении. При несоответствии представляемых документов требованиям Стандарта услугополучателю отказывается в приеме документов. По требованию услугополучателя ему в день приема документов выдается мотивированное письменное подтверждение отказа в приеме документов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осмотр машины (сверка соответствия заводских номеров, номерных агрегатов и номерных знаков данным, указанным в документах на машину) – 13 (тринадцать)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данные о машине в электронный реестр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технически исправные машины выписывает технические паспорта и номерные знаки соответствующих типов, заверяет подписью и печатью услугодателя соответствующего регистрационного пункта с внесением соответствующей записи в книгу регистрации машин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сведения о выданном разрешении в ИС ГБД "Е-лицензирование"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 выдает регистрационный документ (дубликат) и государственный номерной знак для трактора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 либо мотивированное письменное подтверждение отказа в приеме документов – 30 (тридцать) минут.</w:t>
      </w:r>
    </w:p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инженеру-инспекторус указанием поручения в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 услугополучателя в ИС ГБД "Е-лицензирование", проверка полноты представленных услугополучателем документов либо мотивированное письменное подтверждение отказа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машины;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данных в электронный реестр;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услугодателем технических паспортов и номерных знаков соответствующих типов, заверение подписью и печатью и внесение соответствующей записи в книгу регистрации машин;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данных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регистрационных документов (дубликатов), государственных номерных знаков.</w:t>
      </w:r>
    </w:p>
    <w:bookmarkStart w:name="z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 инспектор услугодателя.</w:t>
      </w:r>
    </w:p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на соответствие сведениям, содержащимся в заявлении. При несоответствии представляемых документов требованиям Стандарта услугополучателю отказывается в приеме документов. По требованию услугополучателя ему в день приема документов выдается мотивированное письменное подтверждение отказа в приеме документов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осмотр машины (сверка соответствия заводских номеров, номерных агрегатов и номерных знаков данным, указанным в документах на машину) – 13 (тринадцать)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данные о машине в электронный реестр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технически исправные машины выписывает технические паспорта и номерные знаки соответствующих типов, заверяет подписью и печатью услугодателя соответствующего регистрационного пункта с внесением соответствующей записи в книгу регистрации машин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сведения о выданном разрешении в ИС ГБД "Е-лицензирование"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 выдает регистрационный документ (дубликат) и государственный номерной знак для трактора и изготовленных на их базе самоходных шасси и механизмов, самоходных сельскохозяйственных, мелиоративных и дорожно-строительных машин, а также специальных машин повышенной проходимости либо мотивированное письменное подтверждение отказа в приеме документов – 30 (тридцать) минут.</w:t>
      </w:r>
    </w:p>
    <w:bookmarkStart w:name="z3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7–формирование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регистрационного документа (дубликата) и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номерного знака для 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 к ним, включая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прицепы 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регистрационного документа (дубликата) и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номерного знака для 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 к ним, включая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прицепы 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машин, а также специальных машин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483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 залога (снятие с регистрации) тракторов и изготовленных на их базе самоходных шасси и механизмов, прицепов к ним, включая прицепы сосмонтированным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"Государственная регистрация залога (снятие с регистрации)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"Государственная регистрация залога (снятие с регистрации)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самоходных, сельскохозяйственных, мелиоративных и дорожно-строительных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4-2/421 (зарегистрирован в Реестре государственной регистрации нормативных правовых актов под № 11766)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государственную корпорацию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– выдача свидетельства или дубликата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или выдача уведомления о регистрации залога машин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и/или электронная.</w:t>
      </w:r>
    </w:p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являются документы, предоставленные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услугополучателем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услугополучателем документов подготавливает письменный мотивированный ответ об отказе в дальнейшем рассмотрении заявления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данные из заявления в реестр залога машин, в том числе в Единую автоматизированную систему управления отраслями агропромышленного комплекса (далее – компьютерная база) и выписывает свидетельство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подписывает электронной цифровой подписью (далее – ЭЦП) электронный документ услугополучателя и направляет в "личный кабинет" услугополучателя.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 выдает свидетельство о государственной регистрации залога – 30 (тридцать) минут.</w:t>
      </w:r>
    </w:p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инженеру-инспектору с указанием поручения в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услугополучателем документов. В случае установления факта неполноты представленных услугополучателем документов услугодатель дает письменный мотивированный ответ об отказе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данных из заявления в реестр залога машин, в том числе в компьютерную базу и заполнение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подписывает ЭЦП электронный документ услугополучателя и направляет в "личный кабинет" физического или юридического лица или результат оформляется в электронной форме, распечатывается, заверяется печатью и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свидетельства.</w:t>
      </w:r>
    </w:p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 инспектор услугодателя.</w:t>
      </w:r>
    </w:p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инженер-инспектор: проверяет полноту представленных услугополучателем документов. В случае установления факта неполноты представленных услугополучателем документов подготавливает письменный мотивированный ответ об отказе в дальнейшем рассмотрении заявления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данные из заявления в реестр залога машин, в том числе в Единую автоматизированную систему управления отраслями агропромышленного комплекса (далее – компьютерная база) и выписывает свидетельство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 подписывает электронной цифровой подписью (далее – ЭЦП) электронный документ услугополучателя и направляет в "личный кабинет" услугополучателя.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 выдает свидетельство о государственной регистрации залога – 30 (тридцать) минут.</w:t>
      </w:r>
    </w:p>
    <w:bookmarkStart w:name="z5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руководствуясь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20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государственная корпорация "Отказывает в приеме заявления на оказание государственной услуги ввиду представления неполного пакета документов согласно перечню, предусмотренному стандартом государственной услуги, а именно: наименование отсутствующих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залога (снятие с регистрации)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 и механизмов, а также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залога (снятие с регистрации)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самоходных,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483</w:t>
            </w:r>
          </w:p>
        </w:tc>
      </w:tr>
    </w:tbl>
    <w:bookmarkStart w:name="z6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</w:p>
    <w:bookmarkEnd w:id="51"/>
    <w:bookmarkStart w:name="z6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государственным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4-3/421 (зарегистрирован в Реестре государственной регистрации нормативных правовых актов под № 11766)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или бумажная.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является внесение записи "Исправен" либо "Неисправен" в регистрационном документе (техническом паспорте) заверенном подписью инженера-инспектора и штампом услугодателя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6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действия по оказанию государственной услуги являются документы, предоставленные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либо отказывает в приеме докментов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на соответствие сведениям, содержащимся в заявлении, и готовит уведомление о готовности к проведению ежегодного государственного технического осмотра с указанием даты, места и времени проведения технического осмотра либо отказывает в оказании государственной услуги в случаях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через ИС ГБД "Е-лицензирование" одписывает электронной цифровой подписью (далее – ЭЦП) уведомление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инженер-инспектор: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технический осмотр машин в регистрационном пункте или непосредственно по месту нахождения машин в присутствии собственника или уполномоченного лица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запись "Исправен" либо "Неисправен" в регистрационном документе (техническом паспорте), заверяет подписью и штампом услугодателя и оформляет акт технического осмотра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выдает услугополучателю регистрационный документ (технический паспорт) с отметкой "Исправен" либо "Неисправен", заверенный подписью инженера-инспектора и штампом, – 30 (тридцать) минут.</w:t>
      </w:r>
    </w:p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либо отказ в приеме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услугополучателя инженеру-инспектору с указанием поручения в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документов услугополучателя в ИС ГБД "Е-лицензирование", проверка полноты представленных услугополучателем документов и подготовка уведомления либо отказ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ЭЦП в ИС ГБД "Е-лицензирование"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технического осмотра машины;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записи "Исправен" либо "Неисправен" в регистрационный документ (технический паспорт), проставление подписи и штампа услугодателя, оформление акта технического осмотра;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услугополучателю регистрационного документа (технического паспорта) с отметкой "Исправен" либо "Неисправен", заверенного подписью инженера-инспектора и штампом.</w:t>
      </w:r>
    </w:p>
    <w:bookmarkStart w:name="z7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 инспектор услугодателя.</w:t>
      </w:r>
    </w:p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осуществляет прием документов услугополучателя и направляет руководителю услугодателя для наложения резолюции либо отказывает в приеме докментов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на исполнение инженеру-инспектору с указанием поручения в резолюции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инженер-инспектор проводит регистрацию поступивших документов услугополучателя в информационной системе "Государственная база данных "Е-лицензирование" (далее – ИС ГБД "Е-лицензирование"), проверяет полноту представленных услугополучателем документов на соответствие сведениям, содержащимся в заявлении, и готовит уведомление о готовности к проведению ежегодного государственного технического осмотра с указанием даты, места и времени проведения технического осмотра либо отказывает в оказании государственной услуги в случаях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через ИС ГБД "Е-лицензирование" одписывает электронной цифровой подписью (далее – ЭЦП) уведомление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инженер-инспектор: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технический осмотр машин в регистрационном пункте или непосредственно по месту нахождения машин в присутствии собственника или уполномоченного лица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вносит запись "Исправен" либо "Неисправен" в регистрационном документе (техническом паспорте), заверяет подписью и штампом услугодателя и оформляет акт технического осмотра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выдает услугополучателю регистрационный документ (технический паспорт) с отметкой "Исправен" либо "Неисправен", заверенный подписью инженера-инспектора и штампом, – 30 (тридцать) минут.</w:t>
      </w:r>
    </w:p>
    <w:bookmarkStart w:name="z7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1 приложению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 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 осмотра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 и механизмов, а также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