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8234" w14:textId="3458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технической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10 июня 2019 года № 483. Зарегистрировано Департаментом юстиции города Шымкент 18 июня 2019 года № 46. Утратило силу постановлением акимата города Шымкент от 23 декабря 2020 года № 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23.12.2020 № 810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Шымкентский региональный центр правовой информации-филиал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Д.Жумина.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2019 года № 483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удостоверений на правоуправления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удостоверений на правоуправления тракторами и изготовленными на их базе самоходнымишасси и механизмами, самоходными сельскохозяйственными, мелиоративными и дорожно-строительными машинами и механизмами,а также специальными машинами повышенной проходимости" (далее – государственная услуга) оказывается государственным учреждением "Управление сельского хозяйства и ветеринарии города Шымкент" (далее – услугодатель) на основании стандарта государственной услуги "Выдача удостоверений на правоуправления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(зарегистрирован в Реестре государственной регистрации нормативных правовых актов под № 11766)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удостоверение, дубликат удостоверения, при замене (обмене) удостоверения старого образца, на новое удостоверение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(далее – удостоверение тракториста-машиниста),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услугополучателя и направляет руководителю услугодателя для наложения резолюции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на исполнение инженеру-инспектору с указанием поручения в резолюции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 проводит регистрацию поступивших документов услугополучателя в информационной системе "Государственная база данных "Е-лицензирование" (далее – ИС ГБД "Е-лицензирование"), проверяет полноту представленных услугополучателем документов и направляет в экзаменационную комиссию. В случае установления факта неполноты представленных услугополучателем документов услугодатель дает письменный мотивированный отказ в дальнейшем рассмотрении заявления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экзаменационная комиссия в день обращения услугополучателя принимает теоретический экзамен на право управления машинами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инженер-инспектор: выписывает удостоверение тракториста-машиниста – 1 (один) час; через ИС ГБД "Е-лицензирование" подписывает электронной цифровой подписью (далее – ЭЦП) электронный документ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выдает удостоверение тракториста-машиниста – 30 (тридцать) минут.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услугополучателя инженеру-инспектору с указанием поручения в резолюции;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документов услугополучателя в ИС ГБД "Е-лицензирование", проверка полноты представленных документов либо письменный мотивированный отказ;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результатов в экзаменационный лист, который подписывается услугополучателем и экзаменационной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заполнение удостоверения тракториста-машиниста, подписание электронного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услугополучателю удостоверения тракториста-машиниста.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услугодателей, которые участвуют в процессе оказания государственных услуг: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 инспектор услугодатель;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экзаменационная комиссия.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услугополучателя и направляет руководителю услугодателя для наложения резолюции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руководительуслугодателя рассматривает документы услугополучателя и направляет на исполнение инженеру-инспектору с указанием поручения в резолюции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 проводит регистрацию поступивших документов услугополучателя в информационной системе "Государственная база данных "Е-лицензирование" (далее – ИС ГБД "Е-лицензирование"), проверяет полноту представленных услугополучателем документов и направляет в экзаменационную комиссию. В случае установления факта неполноты представленных услугополучателем документов услугодатель дает письменный мотивированный отказ в дальнейшем рассмотрении заявления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экзаменационная комиссия в день обращения услугополучателя принимает теоретический экзамен на право управления машинами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инженер-инспектор:выписывает удостоверение тракториста-машиниста – 1 (один) час; через ИС ГБД "Е-лицензирование" подписывает электронной цифровой подписью (далее – ЭЦП) электронный документ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выдает удостоверение тракториста-машиниста – 30 (тридцать) минут.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оказания государственной услуги через Портал и порядка использования информационных 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индентификационного или бизнес – индентификационного номеров (далее – ИИН/БИН), а также осуществляет регистрацию на портале с помощью электронной цифровой подписи (далее – ЭЦП);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услугополучателя регистрационного свидетельства ЭЦП, ввод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 (далее – ИИН) или бизнес – 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прикрепление к форме электронного документа, удостоверенного электронной цифровой подписью (далее – ЭЦП) услугополучателя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государственной услуги (уведомление в форме электронного документа),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 тракторами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и механизмами,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машинами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 тракторами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и механизмами,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машинами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2019 года № 483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 (далее – государственная услуга) оказывается государственным учреждением "Управление сельского хозяйства и ветеринарии города Шымкент" (далее – услугодатель) на основании стандарта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машин, а также специальных машин повышенной проходимости",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(зарегистрирован в Реестре государственной регистрации нормативных правовых актов под № 11766)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услугополучателя и направляет руководителю услугодателя для наложения резолюции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на исполнение инженеру-инспектору с указанием поручения в резолюции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регистрацию поступивших документов услугополучателя в информационной системе "Государственная база данных "Е-лицензирование" (далее – ИС ГБД "Е-лицензирование"), проверяет полноту представленных услугополучателем документов на соответствие сведениям, содержащимся в заявлении. При несоответствии представляемых документов требованиям Стандарта услугополучателю отказывается в приеме документов. По требованию услугополучателя ему в день приема документов выдается мотивированное письменное подтверждение отказа в приеме документов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осмотр машины (сверка соответствия заводских номеров, номерных агрегатов и номерных знаков данным, указанным в документах на машину) – 13 (тринадцать)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данные о машине в электронный реестр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технически исправные машины выписывает технические паспорта и номерные знаки соответствующих типов, заверяет подписью и печатью услугодателя соответствующего регистрационного пункта с внесением соответствующей записи в книгу регистрации машин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сведения о выданном разрешении в ИС ГБД "Е-лицензирование"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 выдает регистрационный документ (дубликат) и государственный номерной знак для трактора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 либо мотивированное письменное подтверждение отказа в приеме документов – 30 (тридцать) минут.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услугополучателя инженеру-инспекторус указанием поручения в резолюции;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документов услугополучателя в ИС ГБД "Е-лицензирование", проверка полноты представленных услугополучателем документов либо мотивированное письменное подтверждение отказа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данных в электронный реестр;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услугодателем технических паспортов и номерных знаков соответствующих типов, заверение подписью и печатью и внесение соответствующей записи в книгу регистрации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данных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регистрационных документов (дубликатов), государственных номерных знаков.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 инспектор услугодателя.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услугополучателя и направляет руководителю услугодателя для наложения резолюции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на исполнение инженеру-инспектору с указанием поручения в резолюции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регистрацию поступивших документов услугополучателя в информационной системе "Государственная база данных "Е-лицензирование" (далее – ИС ГБД "Е-лицензирование"), проверяет полноту представленных услугополучателем документов на соответствие сведениям, содержащимся в заявлении. При несоответствии представляемых документов требованиям Стандарта услугополучателю отказывается в приеме документов. По требованию услугополучателя ему в день приема документов выдается мотивированное письменное подтверждение отказа в приеме документов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осмотр машины (сверка соответствия заводских номеров, номерных агрегатов и номерных знаков данным, указанным в документах на машину) – 13 (тринадцать)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данные о машине в электронный реестр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технически исправные машины выписывает технические паспорта и номерные знаки соответствующих типов, заверяет подписью и печатью услугодателя соответствующего регистрационного пункта с внесением соответствующей записи в книгу регистрации машин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сведения о выданном разрешении в ИС ГБД "Е-лицензирование"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 выдает регистрационный документ (дубликат) и государственный номерной знак для трактора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 либо мотивированное письменное подтверждение отказа в приеме документов – 30 (тридцать) минут.</w:t>
      </w:r>
    </w:p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оказания государственной услуги через Портал и порядка использования информационных систем в процессе оказания государственной услуги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индентификационного или бизнес – индентификационного номеров (далее – ИИН/БИН), а также осуществляет регистрацию на портале с помощью электронной цифровой подписи (далее – ЭЦП);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услугополучателя регистрационного свидетельства ЭЦП, ввод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 (далее – ИИН) или бизнес – 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прикрепление к форме электронного документа, удостоверенного электронной цифровой подписью (далее – ЭЦП) услугополучателя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7–формирование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государственной услуги (уведомление в форме электронного документа),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 документа (дубликата)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номерного знака для тракторов 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 прицепов к ним,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со смонтированным 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машин, а также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 документа (дубликата)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номерного знака для тракторов 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 прицепов к ним,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со смонтированным 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 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машин, а также специальных машин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2019 года № 483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государственным учреждением "Управление сельского хозяйства и ветеринарии города Шымкент" (далее – услугодатель) на основании стандарта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4-2/421 (зарегистрирован в Реестре государственной регистрации нормативных правовых актов под № 11766)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выдача свидетельства или дубликата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или выдача уведомления о регистрации залога машин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и/или электронная.</w:t>
      </w:r>
    </w:p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услугополучателя и направляет руководителю услугодателя для наложения резолюции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на исполнение инженеру-инспектору с указанием поручения в резолюции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услугополучателем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услугополучателем документов подготавливает письменный мотивированный ответ об отказе в дальнейшем рассмотрении заявления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данные из заявления в реестр залога машин, в том числе в Единую автоматизированную систему управления отраслями агропромышленного комплекса (далее – компьютерная база) и выписывает свидетельство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подписывает электронной цифровой подписью (далее – ЭЦП) электронный документ услугополучателя и направляет в "личный кабинет" услугополучателя.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 выдает свидетельство о государственной регистрации залога – 30 (тридцать) минут.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услугополучателя инженеру-инспектору с указанием поручения в резолюции;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услугополучателем документов. В случае установления факта неполноты представленных услугополучателем документов услугодатель дает письменный мотивированный ответ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данных из заявления в реестр залога машин, в том числе в компьютерную базу и заполнение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ЭЦП электронный документ услугополучателя и направляет в "личный кабинет" физического или юридического лица или результат оформляется в электронной форме, распечатывается, заверяется печатью и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свидетельства.</w:t>
      </w:r>
    </w:p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 инспектор услугодателя.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услугополучателя и направляет руководителю услугодателя для наложения резолюции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на исполнение инженеру-инспектору с указанием поручения в резолюции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инженер-инспектор: проверяет полноту представленных услугополучателем документов. В случае установления факта неполноты представленных услугополучателем документов подготавливает письменный мотивированный ответ об отказе в дальнейшем рассмотрении заявления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данные из заявления в реестр залога машин, в том числе в Единую автоматизированную систему управления отраслями агропромышленного комплекса (далее – компьютерная база) и выписывает свидетельство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подписывает электронной цифровой подписью (далее – ЭЦП) электронный документ услугополучателя и направляет в "личный кабинет" услугополучателя.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 выдает свидетельство о государственной регистрации залога – 30 (тридцать) минут.</w:t>
      </w:r>
    </w:p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оказания государственной услуги через Портал и порядка использования информационных систем в процессе оказания государственной услуги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индентификационного или бизнес – индентификационного номеров (далее – ИИН/БИН), а также осуществляет регистрацию на портале с помощью электронной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услугополучателя регистрационного свидетельства ЭЦП, ввод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 (далее – ИИН) или бизнес – 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государственная корпорация "Отказывает в приеме заявления на оказание государственной услуги ввиду представления неполного пакета документов согласно перечню, предусмотренному стандартом государственной услуги, а именно: наименование отсутствующих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государственной услуги (уведомление в форме электронного документа),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залога (снятие с регистрации)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 самоходных,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 механизмов, а также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залога (снятие с регистрации)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 самоходных,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 и механизмов,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2019 года № 483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51"/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государственным учреждением "Управление сельского хозяйства и ветеринарии города Шымкент" (далее – услугодатель) на основании стандарта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(зарегистрирован в Реестре государственной регистрации нормативных правовых актов под № 11766)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или бумажная.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внесение записи "Исправен" либо "Неисправен" в регистрационном документе (техническом паспорте) заверенном подписью инженера-инспектора и штампом услугодателя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действия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осуществляет прием документов услугополучателя и направляет руководителю услугодателя для наложения резолюции либо отказывает в приеме докментов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на исполнение инженеру-инспектору с указанием поручения в резолюции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 проводит регистрацию поступивших документов услугополучателя в информационной системе "Государственная база данных "Е-лицензирование" (далее – ИС ГБД "Е-лицензирование"), проверяет полноту представленных услугополучателем документов на соответствие сведениям, содержащимся в заявлении, и готовит уведомление о готовности к проведению ежегодного государственного технического осмотра с указанием даты, места и времени проведения технического осмотра либо отказывает в оказании государственной услуги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через ИС ГБД "Е-лицензирование" одписывает электронной цифровой подписью (далее – ЭЦП) уведомление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инженер-инспектор: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технический осмотр машин в регистрационном пункте или непосредственно по месту нахождения машин в присутствии собственника или уполномоченного лица – 9 (девять)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запись "Исправен" либо "Неисправен" в регистрационном документе (техническом паспорте), заверяет подписью и штампом услугодателя и оформляет акт технического осмотра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выдает услугополучателю регистрационный документ (технический паспорт) с отметкой "Исправен" либо "Неисправен", заверенный подписью инженера-инспектора и штампом, – 30 (тридцать) минут.</w:t>
      </w:r>
    </w:p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либо отказ в приеме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услугополучателя инженеру-инспектору с указанием поручения в резолюции;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документов услугополучателя в ИС ГБД "Е-лицензирование", проверка полноты представленных услугополучателем документов и подготовка уведомления либо отказ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ЭЦП в ИС ГБД "Е-лицензирование"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технического осмотра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записи "Исправен" либо "Неисправен" в регистрационный документ (технический паспорт), проставление подписи и штампа услугодателя, оформление акта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услугополучателю регистрационного документа (технического паспорта) с отметкой "Исправен" либо "Неисправен", заверенного подписью инженера-инспектора и штампом.</w:t>
      </w:r>
    </w:p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 инспектор услугодателя.</w:t>
      </w:r>
    </w:p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осуществляет прием документов услугополучателя и направляет руководителю услугодателя для наложения резолюции либо отказывает в приеме докментов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на исполнение инженеру-инспектору с указанием поручения в резолюции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 проводит регистрацию поступивших документов услугополучателя в информационной системе "Государственная база данных "Е-лицензирование" (далее – ИС ГБД "Е-лицензирование"), проверяет полноту представленных услугополучателем документов на соответствие сведениям, содержащимся в заявлении, и готовит уведомление о готовности к проведению ежегодного государственного технического осмотра с указанием даты, места и времени проведения технического осмотра либо отказывает в оказании государственной услуги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через ИС ГБД "Е-лицензирование" одписывает электронной цифровой подписью (далее – ЭЦП) уведомление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инженер-инспектор: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технический осмотр машин в регистрационном пункте или непосредственно по месту нахождения машин в присутствии собственника или уполномоченного лица – 9 (девять)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запись "Исправен" либо "Неисправен" в регистрационном документе (техническом паспорте), заверяет подписью и штампом услугодателя и оформляет акт технического осмотра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выдает услугополучателю регистрационный документ (технический паспорт) с отметкой "Исправен" либо "Неисправен", заверенный подписью инженера-инспектора и штампом, – 30 (тридцать) минут.</w:t>
      </w:r>
    </w:p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оказания государственной услуги через Портал и порядка использования информационных систем в процессе оказания государственной услуги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индентификационного или бизнес – индентификационного номеров (далее – ИИН/БИН), а также осуществляет регистрацию на портале с помощью электронной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услугополучателя регистрационного свидетельства ЭЦП, ввод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 (далее – ИИН) или бизнес – 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прикрепление к форме электронного документа, удостоверенного электронной цифровой подписью (далее – ЭЦП) услугополучателя необходимых копий документов в электронном виде, согласно 1 приложению к стандарту,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государственной услуги (уведомление в форме электронного документа),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"Проведение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 осмотра 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 и 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 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 и механизмов,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"Проведение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 осмотра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 механизмов, а также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