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d6ac3" w14:textId="8fd6a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долевого участия в жилищном строительстве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3 мая 2019 года № 370. Зарегистрировано Департаментом юстиции города Шымкент 14 мая 2019 года № 41. Утратило силу постановлением акимата города Шымкент от 23 декабря 2020 года № 810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от 23.12.2020 № 810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привлечение денег дольщиков"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выписки об учетной записи договора о долевом участии в жилищном строительстве"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архитектуры и градостроительства города Шымкент"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дней, со дня государственной регистрации настоящего постановления акимата, направление его копии в бумажном и электронном виде на казахском и русском языках в филиал "Шымкентский региональный центр правовой информации"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дней, со дня государственной регистрации настоящего постановления, направление его копии на официальное опубликование в периодические печатные издания, распространяемые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 - ресурсе акимата города Шымкент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Шымкент Б. Мамыталиева.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"03" мая 2019 года № 370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привлечение денег дольщиков"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привлечение денег дольщиков" оказывается Управлением архитектуры и градостроительства города Шымкент (далее –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филиалы некоммерческого акционерного общества "Государственная корпорация "Правительство для граждан" (далее – Государственная корпорация).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разрешения на привлечение денег дольщиков, в соответствии со стандартом государственной услуги "Выдача разрешения на привлечение денег дольщиков",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26 июня 2017 года № 387 "Об утверждении стандартов государственных услуг в сфере долевого участия в жилищном строительстве" (зарегистрирован в Реестре государственной регистрации нормативных правовых актов под № 15398 )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),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(либо уполномоченного представителя: юридического лица по документу, подтверждающему полномочия; физического лица по нотариально засвидетельственной доверенности)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срок оказания государственной услуги: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- в течение 15 (пятнадцати) минут сотрудник канцелярии регистрирует поступивший документ, присваивает входящий номер и направляет руководителю услугодателя для определения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услугодателя– в течение 1 (одного) часа назначает ответственного исполнителя и направляет ему на исполнение пакет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услугодателя, не беря в расчет 2 (двух) рабочих дней, отведенных на выдачу мотивированного отказа, в течение 8 (восьми) рабочих дней рассматривает документ и направляет на согласование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– в течение 1 (одного) часа рассматривает документ, подписывает разрешение либо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– в течение 15 (пятнадцати) минут регистрирует согласованный документ (присваивает исходящий номер) и направляет в Государственную корпорацию.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руководителем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документов, подготовка разрешения либо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разрешения либо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разрешения либо мотивированного ответа об отказе в Государственную корпорацию.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- в течение 15 (пятнадцати) минут сотрудник офиса регистрирует поступивший документ, присваивает входящий номер и направляет руководителю услугодателя для определения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– в течение 1 (одного) часа назначает ответственного исполнителя и направляет ему на исполнение пакет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услугодателя, не беря в расчет 2 (двух) рабочих дней, отведенных на выдачу мотивированного отказа, в течение 8 (восьми) рабочих дней рассматривает документ и направляет на согласование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– в течение 1 (одного) часа рассматривает документ, подписывает разрешение либо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– в течение 15 (пятнадцати) минут регистрирует согласованный документ (присваивает исходящий номер) и направляет в Государственную корпорацию.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 в процессе оказания государственной услуги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или иными услугодателями в процесе оказания государственной услуги начинается с обращения услугополучателя.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государственной услуги, услугополучатель обращается с заявлением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Государственной корпорации в течение 20 (двадцати) минут проверяет правильность составления заявления и полноту предоставленной документации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принимает документ и выдает расписку о принятии и сроках исполнения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Государственной корпорации в течение 1 (одного) рабочего дня передает в канцелярию услугодателя пакет принятых документов с сопроводительном письмом за подписью уполномоченного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проверят документ и выдает результат государственной услуги в сроки указанные в пункте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корпорация в течение 20 (двадцати) минут предоставляет услугополучателю результаты оказания государственной услуги при обращении.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отражаются в Справочнике бизнес-процессов оказания государственной услуги "Выдача разрешения на привлечение денег дольщиков"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привлечение денег дольщиков"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привлечение денег дольщиков"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5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05700" cy="179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"03" мая 2019 года № 370</w:t>
            </w:r>
          </w:p>
        </w:tc>
      </w:tr>
    </w:tbl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выписки об учетной записи договора о долевом участии в жилищном строительстве"</w:t>
      </w:r>
    </w:p>
    <w:bookmarkEnd w:id="20"/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выписки об учетной записи договора о долевом участии в жилищном строительстве" (далее – государственная услуга) оказывается Управлением архитектуры и градостроительства города Шымкент (далее – услугодатель).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филиалы некоммерческого акционерного общества "Государственная корпорация "Правительство для граждан" (далее – Государственная корпорация).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выдача выписки об учетной записи договора о долевом участии в жилищном строительстве в соответствии со стандартом государственной услуги "Выдача выписки об учетной записи договора о долевом участии в жилищном строительстве",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26 июня 2017 года № 387 "Об утверждении стандартов государственных услуг в сфере долевого участия в жилищном строительстве" (зарегистрирован в Реестре государственной регистрации нормативных правовых актов под № 15398)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),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(либо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доверенности)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срок оказания государственной услуги: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регистрирует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услугодателя, не беря в расчет 2 (двух) рабочих дней, отведенных на выдачу мотивированного отказа, в течение 4 (четырех) рабочих дней рассматривает документ и направляет на согласование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выписку или мотивированный ответ об отказе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– в течение 15 (пятнадцати) минут регистрирует выписку (присваивает исходящий номер) и направляет в Государственную корпорацию.</w:t>
      </w:r>
    </w:p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руководителем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документов, подготовка выписку либо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выписки либо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выписку либо мотивированного ответа об отказе в Государственную корпорацию.</w:t>
      </w:r>
    </w:p>
    <w:bookmarkStart w:name="z3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регистрирует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услугодателя, не беря в расчет 2 (двух) рабочих дней, отведенных на выдачу мотивированного отказа, в течение 4 (четырех) рабочих дней рассматривает документ и направляет на согласование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выписку или мотивированный ответ об отказе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– в течение 15 (пятнадцати) минут регистрирует выписку (присваивает исходящий номер) и направляет в Государственную корпорацию.</w:t>
      </w:r>
    </w:p>
    <w:bookmarkStart w:name="z3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 в процессе оказания государственной услуги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или иными услугодателями в процесе оказания государственной услуги начинается с обращения услугополучателя.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государственной услуги, услугополучатель обращается с заявлением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Государственной корпорации в течение 20 (двадцати) минут проверяет правильность составления заявления и полноту предоставленной документации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принимает документ и выдает расписку о принятии и сроках исполнения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Государственной корпорации в течение 1 (одного) рабочего дня передает в канцелярию услугодателя пакет принятых документов с сопроводительном письмом за подписью уполномоченного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проверят документ и выдает результат государственной услуги в сроки указанные в пункте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корпорация в течение 20 (двадцати) минут предоставляет услугополучателю результаты оказания государственной услуги при обращении.</w:t>
      </w:r>
    </w:p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отражаются в Справочнике бизнес-процессов оказания государственной услуги "Выдача разрешения на привлечение денег дольщиков"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выписки об учетной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договора о долевом участии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жилищном строительстве"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выписки об учетной записи договора о долевом участии в жилищном строительстве"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05700" cy="200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