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a5cb6" w14:textId="7da5c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Кегенского районного маслихата от 21 января 2019 года № 15-53 "О бюджетах сельских округов Кегенского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Кегенского районного маслихата Алматинской области от 24 декабря 2019 года № 28-98. Зарегистрировано Департаментом юстиции Алматинской области 25 декабря 2019 года № 5369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Кегенский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Кегенского районного маслихата "О бюджетах сельских округов Кегенского района на 2019-2021 годы" от 21 января 2019 года № 15-53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5040</w:t>
      </w:r>
      <w:r>
        <w:rPr>
          <w:rFonts w:ascii="Times New Roman"/>
          <w:b w:val="false"/>
          <w:i w:val="false"/>
          <w:color w:val="000000"/>
          <w:sz w:val="28"/>
        </w:rPr>
        <w:t>, опубликован 08 февраля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Кегенского сельского округа на 2019-2021 годы согласно приложениям 1, 2, 3 к настоящему решению соответственно, в том числе на 2019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289 438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42 523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246 915 тысяч тенге, в том числе: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198 317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48 518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295 863 тысячи тенге;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6 425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6 425 тысяч тенге";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Жаланашского сельского округа на 2019-2021 годы согласно приложениям 4, 5, 6 к настоящему решению соответственно, в том числе на 2019 год в следующих объемах: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98 521 тысячи тенге, в том числе: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11 518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87 003 тысячи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73 614 тысячи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13 389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99 997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1 476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1 476 тысяч тенге";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Жылысайского сельского округа на 2019-2021 годы согласно приложениям 7, 8, 9 к настоящему решению соответственно, в том числе на 2019 год в следующих объемах: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29 075 тысяч тенге, в том числе: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3 945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25 130 тысяч тенге, в том числе: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6 210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17 880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31 383 тысячи тенге;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2 308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2 308 тысяч тенге";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Карабулакского сельского округа на 2019-2021 годы согласно приложениям 10, 11, 12 к настоящему решению соответственно, в том числе на 2019 год в следующих объемах: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43 395 тысяч тенге, в том числе: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3 729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39 666 тысяч тенге, в том числе: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23 269 тысячи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16 397 тысячи тенге; 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43 462 тысячи тенге; 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67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67 тысяч тенге";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Каркаринского сельского округа на 2019-2021 годы согласно приложениям 13, 14, 15 к настоящему решению соответственно, в том числе на 2019 год в следующих объемах: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38 889 тысячи тенге, в том числе: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3086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35 803 тысячи тенге, в том числе: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19 046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16 757 тысячи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38 998 тысячи тенге; 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109 тысяч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109 тысяч тенге";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Узынбулакского сельского округа на 2019-2021 годы согласно приложениям 16, 17, 18 к настоящему решению соответственно, в том числе на 2019 год в следующих объемах: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30 849 тысяч тенге, в том числе: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3 908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26 941 тысячи тенге, в том числе: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9 826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17 115 тысячи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31 242 тысячи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393 тысячи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393 тысячи тенге";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Шырганакского сельского округа на 2019-2021 годы согласно приложениям 19, 20, 21 к настоящему решению соответственно, в том числе на 2019 год в следующих объемах: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30 539 тысяч тенге, в том числе: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4 020 тысяч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26 519 тысяч тенге, в том числе: 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8 229 тысяч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18 290 тысяч тенге; 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31 243 тысячи тенге; 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704 тысяч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704 тысяч тенге".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Кегенского районного маслихата "По местному самоуправлению, социальному и экономическому развитию, бюджету, торговле, оказанию бытовых услуг, развитию малого и среднего предпринимательства, туризму".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Кегенского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Таударбекова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Кегенского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Советов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24 декабря 2019 года № 28-98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января 2019 года № 15-52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бюджете Кегенского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годы"</w:t>
            </w:r>
          </w:p>
        </w:tc>
      </w:tr>
    </w:tbl>
    <w:bookmarkStart w:name="z10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Кегенского сельского округа на 2019 год 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83"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295 863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193 786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191 273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191 273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84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-6 425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24 декабря 2019 года № 28-98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января 2019 года № 15-52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бюджете Кегенского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годы"</w:t>
            </w:r>
          </w:p>
        </w:tc>
      </w:tr>
    </w:tbl>
    <w:bookmarkStart w:name="z11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Жаланашского сельского округа на 2019 год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86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87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88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-1 476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24 декабря 2019 года № 28-98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января 2019 года № 15-52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бюджете Кегенского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годы"</w:t>
            </w:r>
          </w:p>
        </w:tc>
      </w:tr>
    </w:tbl>
    <w:bookmarkStart w:name="z12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Жылысайского сельского округа на 2019 год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0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1"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2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-2 308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остатков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24 декабря 2019 года № 28-98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января 2019 года № 15-52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бюджете Кегенского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годы"</w:t>
            </w:r>
          </w:p>
        </w:tc>
      </w:tr>
    </w:tbl>
    <w:bookmarkStart w:name="z14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2019 год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4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5"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2010"/>
        <w:gridCol w:w="1295"/>
        <w:gridCol w:w="5210"/>
        <w:gridCol w:w="24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6"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остатков бюджетных средств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24 декабря 2019 года № 28-98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января 2019 года № 15-52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бюджете Кегенского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Каркаринского сельского округа на 2019 год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7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8"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9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остатков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24 декабря 2019 года № 28-98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января 2019 года №15-52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бюджете Кегенского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годы"</w:t>
            </w:r>
          </w:p>
        </w:tc>
      </w:tr>
    </w:tbl>
    <w:bookmarkStart w:name="z17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Узынбулакского сельского округа на 2019 год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1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2"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3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остатков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24 декабря 2019 года № 28-98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января 2019 года № 15-52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бюджете Кегенского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годы"</w:t>
            </w:r>
          </w:p>
        </w:tc>
      </w:tr>
    </w:tbl>
    <w:bookmarkStart w:name="z188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Шырганакского сельского округа на 2019 год 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267"/>
        <w:gridCol w:w="1887"/>
        <w:gridCol w:w="1216"/>
        <w:gridCol w:w="3466"/>
        <w:gridCol w:w="4249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5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6"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7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остатков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