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5765" w14:textId="c685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Кегенского районного маслихата от 21 января 2019 года № 15-53 "О бюджетах сельских округов Кегенского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24 сентября 2019 года № 24-87. Зарегистрировано Департаментом юстиции Алматинской области 27 сентября 2019 года № 5269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Кегенский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Кегенского районного маслихата "О бюджетах сельских округов Кегенского района на 2019-2021 годы" от 21 января 2019 года № 15-53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5040</w:t>
      </w:r>
      <w:r>
        <w:rPr>
          <w:rFonts w:ascii="Times New Roman"/>
          <w:b w:val="false"/>
          <w:i w:val="false"/>
          <w:color w:val="000000"/>
          <w:sz w:val="28"/>
        </w:rPr>
        <w:t>, опубликован 08 февраля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Кегенского сельского округа на 2019-2021 годы согласно приложениям 1, 2, 3 к настоящему решению соответственно, в том числе на 2019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234 320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24 863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209 457 тысяч тенге, в том числе: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164 060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45 397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240 745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6 425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6 425 тысяч тенге";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Жылысайского сельского округа на 2019-2021 годы согласно приложениям 7, 8, 9 к настоящему решению соответственно, в том числе на 2019 год в следующих объемах: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27 170 тысяч тенге, в том числе: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3 945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23 225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7 110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15 975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29 478 тысяч тенге;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2 308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2308 тысяч тенге";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Каркаринского сельского округа на 2019-2021 годы согласно приложениям 13, 14, 15 к настоящему решению соответственно, в том числе на 2019 год в следующих объемах: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37 444 тысячи тенге, в том числе: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3 086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34 358 тысяч тенге, в том числе: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19 046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15 312 тысячи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37 553 тысячи тенге;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109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109 тысяч тенге";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Шырганакского сельского округа на 2019-2021 годы согласно приложениям 19, 20, 21 к настоящему решению соответственно, в том числе на 2019 год в следующих объемах: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60 335 тысяч тенге, в том числе: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4 020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56 335 тысяч тенге, в том числе: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8 229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48 106 тысяч тенге;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61 059 тысяч тенге;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704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704 тысяч тенге".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Кегенского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Таударбекова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3"/>
        <w:gridCol w:w="5447"/>
      </w:tblGrid>
      <w:tr>
        <w:trPr>
          <w:trHeight w:val="30" w:hRule="atLeast"/>
        </w:trPr>
        <w:tc>
          <w:tcPr>
            <w:tcW w:w="8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"24" сентября 2019 года № 24-87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15-53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cельских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района на 2019-2021 годы"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решению</w:t>
            </w:r>
          </w:p>
        </w:tc>
      </w:tr>
      <w:tr>
        <w:trPr>
          <w:trHeight w:val="30" w:hRule="atLeast"/>
        </w:trPr>
        <w:tc>
          <w:tcPr>
            <w:tcW w:w="8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15-53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района на 2019-2021 годы"</w:t>
            </w:r>
          </w:p>
        </w:tc>
      </w:tr>
    </w:tbl>
    <w:bookmarkStart w:name="z7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Кегенского сельского округа на 2019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0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1"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160 661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2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-6 425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3"/>
        <w:gridCol w:w="5447"/>
      </w:tblGrid>
      <w:tr>
        <w:trPr>
          <w:trHeight w:val="30" w:hRule="atLeast"/>
        </w:trPr>
        <w:tc>
          <w:tcPr>
            <w:tcW w:w="8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"24" сентября 2019 года № 24-87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15-53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cельских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района на 2019-2021 годы"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7 к решению</w:t>
            </w:r>
          </w:p>
        </w:tc>
      </w:tr>
      <w:tr>
        <w:trPr>
          <w:trHeight w:val="30" w:hRule="atLeast"/>
        </w:trPr>
        <w:tc>
          <w:tcPr>
            <w:tcW w:w="8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15-53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района на 2019-2021 годы"</w:t>
            </w:r>
          </w:p>
        </w:tc>
      </w:tr>
    </w:tbl>
    <w:bookmarkStart w:name="z9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Жылысайского сельского округа на 2019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  <w:bookmarkEnd w:id="54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5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6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остатков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"24" сентября 2019 года № 24-87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15-53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cельских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15-53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района на 2019-2021 годы"</w:t>
            </w:r>
          </w:p>
        </w:tc>
      </w:tr>
    </w:tbl>
    <w:bookmarkStart w:name="z11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Каркаринского сельского округа на 2019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(тысяч тенге)</w:t>
            </w:r>
          </w:p>
          <w:bookmarkEnd w:id="59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0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остатков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5"/>
        <w:gridCol w:w="5425"/>
      </w:tblGrid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"24" сентября 2019 года № 24-87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15-53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cельских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района на 2019-2021 годы"</w:t>
            </w:r>
          </w:p>
        </w:tc>
      </w:tr>
      <w:tr>
        <w:trPr>
          <w:trHeight w:val="30" w:hRule="atLeast"/>
        </w:trPr>
        <w:tc>
          <w:tcPr>
            <w:tcW w:w="8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15-53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Кегенского района на 2019-2021 годы"</w:t>
            </w:r>
          </w:p>
        </w:tc>
      </w:tr>
    </w:tbl>
    <w:bookmarkStart w:name="z13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Шырганакского сельского округа на 2019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2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3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4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остатков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