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46e0c" w14:textId="8646e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бюджетах сельских округов Кегенского района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Кегенского районного маслихата Алматинской области от 21 января 2019 года № 15-53. Зарегистрировано Департаментом юстиции Алматинской области 24 января 2019 года № 5040.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Кегенский районный маслихат РЕШИЛ: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Кегенского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289 438 тысячи тенге, в том числе: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42 523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246 915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198 317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48 518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295 863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6 425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6 425 тысяч тенге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Кегенского районного маслихата Алматинской области от 24.12.2019 </w:t>
      </w:r>
      <w:r>
        <w:rPr>
          <w:rFonts w:ascii="Times New Roman"/>
          <w:b w:val="false"/>
          <w:i w:val="false"/>
          <w:color w:val="000000"/>
          <w:sz w:val="28"/>
        </w:rPr>
        <w:t>№ 28-98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20.08.2019).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Жаланашского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3"/>
    <w:bookmarkStart w:name="z2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98 521 тысячи тенге, в том числе: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11 518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87 003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73 614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13 389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99 997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1 476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1 476 тысяч тенге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Кегенского районного маслихата Алматинской области от 24.12.2019 </w:t>
      </w:r>
      <w:r>
        <w:rPr>
          <w:rFonts w:ascii="Times New Roman"/>
          <w:b w:val="false"/>
          <w:i w:val="false"/>
          <w:color w:val="000000"/>
          <w:sz w:val="28"/>
        </w:rPr>
        <w:t>№ 28-98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20.08.2019).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Жылысайского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5"/>
    <w:bookmarkStart w:name="z4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29 075 тысяч тенге, в том числе: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3 945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25 130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6 210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17 880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31 383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2 308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2 308 тысяч тенге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Кегенского районного маслихата Алматинской области от 24.12.2019 </w:t>
      </w:r>
      <w:r>
        <w:rPr>
          <w:rFonts w:ascii="Times New Roman"/>
          <w:b w:val="false"/>
          <w:i w:val="false"/>
          <w:color w:val="000000"/>
          <w:sz w:val="28"/>
        </w:rPr>
        <w:t>№ 28-98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20.08.2019).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Карабулакского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7"/>
    <w:bookmarkStart w:name="z5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43 395 тысяч тенге, в том числе: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3 729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39 666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23 269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16 397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43 462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67 тысяч тенге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Кегенского районного маслихата Алматинской области от 24.12.2019 </w:t>
      </w:r>
      <w:r>
        <w:rPr>
          <w:rFonts w:ascii="Times New Roman"/>
          <w:b w:val="false"/>
          <w:i w:val="false"/>
          <w:color w:val="000000"/>
          <w:sz w:val="28"/>
        </w:rPr>
        <w:t>№ 28-98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20.08.2019).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Каркаринского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9"/>
    <w:bookmarkStart w:name="z6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38 889 тысячи тенге, в том числе: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3086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35 803 тысячи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19 046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16 757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38 998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109 тысяч тенге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Кегенского районного маслихата Алматинской области от 24.12.2019 </w:t>
      </w:r>
      <w:r>
        <w:rPr>
          <w:rFonts w:ascii="Times New Roman"/>
          <w:b w:val="false"/>
          <w:i w:val="false"/>
          <w:color w:val="000000"/>
          <w:sz w:val="28"/>
        </w:rPr>
        <w:t>№ 28-98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20.08.2019).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Узынбулакского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11"/>
    <w:bookmarkStart w:name="z7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30 849 тысяч тенге, в том числе: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3 908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26 941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9 826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17 115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31 242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393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393 тысячи тенге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Кегенского районного маслихата Алматинской области от 24.12.2019 </w:t>
      </w:r>
      <w:r>
        <w:rPr>
          <w:rFonts w:ascii="Times New Roman"/>
          <w:b w:val="false"/>
          <w:i w:val="false"/>
          <w:color w:val="000000"/>
          <w:sz w:val="28"/>
        </w:rPr>
        <w:t>№ 28-98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20.08.2019).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Шырганакского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13"/>
    <w:bookmarkStart w:name="z8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30 539 тысяч тенге, в том числе: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4 020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26 519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8 229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18 290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31 243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704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704 тысяч тенге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Кегенского районного маслихата Алматинской области от 24.12.2019 </w:t>
      </w:r>
      <w:r>
        <w:rPr>
          <w:rFonts w:ascii="Times New Roman"/>
          <w:b w:val="false"/>
          <w:i w:val="false"/>
          <w:color w:val="000000"/>
          <w:sz w:val="28"/>
        </w:rPr>
        <w:t>№ 28-98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20.08.2019).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решения возложить на постоянную комиссию Кегенского районного маслихата "По местному самоуправлению, социальному и экономическому развитию, бюджету, торговле, оказанию бытовых услуг, развитию малого и среднего предпринимательства, туризму".</w:t>
      </w:r>
    </w:p>
    <w:bookmarkEnd w:id="15"/>
    <w:bookmarkStart w:name="z8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2019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Кегенского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Кегенского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Советов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Кегенского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21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 № 15-53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Кегенского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2019-2021 годы"</w:t>
            </w:r>
          </w:p>
        </w:tc>
      </w:tr>
    </w:tbl>
    <w:bookmarkStart w:name="z9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Кегенского сельского округа на 2019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Кегенского районного маслихата Алматинской области от 24.12.2019 </w:t>
      </w:r>
      <w:r>
        <w:rPr>
          <w:rFonts w:ascii="Times New Roman"/>
          <w:b w:val="false"/>
          <w:i w:val="false"/>
          <w:color w:val="ff0000"/>
          <w:sz w:val="28"/>
        </w:rPr>
        <w:t>№ 28-98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20.08.2019).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619"/>
        <w:gridCol w:w="1304"/>
        <w:gridCol w:w="1304"/>
        <w:gridCol w:w="5605"/>
        <w:gridCol w:w="25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8"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295 863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193 786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191 273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191 273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189 540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43 362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26 782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8 469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5268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9"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-6 425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6 425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Кегенского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21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 № 15-53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Кегенского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2019-2021 годы"</w:t>
            </w:r>
          </w:p>
        </w:tc>
      </w:tr>
    </w:tbl>
    <w:bookmarkStart w:name="z11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Кегенского сельского округа на 2020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1"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156 404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118 489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118 489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2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3"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4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5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6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7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Кегенского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21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 № 15-53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Кегенского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2019-2021 годы"</w:t>
            </w:r>
          </w:p>
        </w:tc>
      </w:tr>
    </w:tbl>
    <w:bookmarkStart w:name="z1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Кегенского сельского округа на 2021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29"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165 164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40 568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124 596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124 596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0"/>
        <w:gridCol w:w="32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0"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165 164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1"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2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3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4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5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Кегенского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21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 № 15-53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Кегенского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2019-2021 годы"</w:t>
            </w:r>
          </w:p>
        </w:tc>
      </w:tr>
    </w:tbl>
    <w:bookmarkStart w:name="z15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Жаланашского сельского округа на 2019 год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Кегенского районного маслихата Алматинской области от 24.12.2019 </w:t>
      </w:r>
      <w:r>
        <w:rPr>
          <w:rFonts w:ascii="Times New Roman"/>
          <w:b w:val="false"/>
          <w:i w:val="false"/>
          <w:color w:val="ff0000"/>
          <w:sz w:val="28"/>
        </w:rPr>
        <w:t>№ 28-98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20.08.2019).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624"/>
        <w:gridCol w:w="1317"/>
        <w:gridCol w:w="1317"/>
        <w:gridCol w:w="5889"/>
        <w:gridCol w:w="21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99 997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13 660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-1 476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Кегенского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21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 № 15-53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Кегенского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2019-2021 годы"</w:t>
            </w:r>
          </w:p>
        </w:tc>
      </w:tr>
    </w:tbl>
    <w:bookmarkStart w:name="z17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Жаланашского сельского округа на 2020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8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39"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20 068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0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1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Кегенского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21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 № 15-53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Кегенского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2019-2021 годы"</w:t>
            </w:r>
          </w:p>
        </w:tc>
      </w:tr>
    </w:tbl>
    <w:bookmarkStart w:name="z192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Жаланашского сельского округа на 2021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3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4"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683"/>
        <w:gridCol w:w="696"/>
        <w:gridCol w:w="5699"/>
        <w:gridCol w:w="453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Кегенского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21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 № 15-53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Кегенского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2019-2021 годы"</w:t>
            </w:r>
          </w:p>
        </w:tc>
      </w:tr>
    </w:tbl>
    <w:bookmarkStart w:name="z20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Жылысайского сельского округа на 2019 год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Кегенского районного маслихата Алматинской области от 24.12.2019 </w:t>
      </w:r>
      <w:r>
        <w:rPr>
          <w:rFonts w:ascii="Times New Roman"/>
          <w:b w:val="false"/>
          <w:i w:val="false"/>
          <w:color w:val="ff0000"/>
          <w:sz w:val="28"/>
        </w:rPr>
        <w:t>№ 28-98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20.08.2019).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753"/>
        <w:gridCol w:w="1130"/>
        <w:gridCol w:w="4544"/>
        <w:gridCol w:w="37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-2 308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остатков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Кегенского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21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 № 15-53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Кегенского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2019-2021 годы"</w:t>
            </w:r>
          </w:p>
        </w:tc>
      </w:tr>
    </w:tbl>
    <w:bookmarkStart w:name="z21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Жылысайского сельского округа на 2020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7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8"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683"/>
        <w:gridCol w:w="696"/>
        <w:gridCol w:w="5699"/>
        <w:gridCol w:w="453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49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0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Кегенского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21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 № 15-53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Кегенского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2019-2021 годы"</w:t>
            </w:r>
          </w:p>
        </w:tc>
      </w:tr>
    </w:tbl>
    <w:bookmarkStart w:name="z23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Жылысайского сельского округа на 2021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2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3"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4"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5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24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,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"/>
        <w:gridCol w:w="683"/>
        <w:gridCol w:w="696"/>
        <w:gridCol w:w="5699"/>
        <w:gridCol w:w="453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7"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8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59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Кегенского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21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 №15-53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Кегенского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2019-2021 годы"</w:t>
            </w:r>
          </w:p>
        </w:tc>
      </w:tr>
    </w:tbl>
    <w:bookmarkStart w:name="z25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Карабулакского сельского округа на 2019 год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Кегенского районного маслихата Алматинской области от 24.12.2019 </w:t>
      </w:r>
      <w:r>
        <w:rPr>
          <w:rFonts w:ascii="Times New Roman"/>
          <w:b w:val="false"/>
          <w:i w:val="false"/>
          <w:color w:val="ff0000"/>
          <w:sz w:val="28"/>
        </w:rPr>
        <w:t>№ 28-98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20.08.2019).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2010"/>
        <w:gridCol w:w="1295"/>
        <w:gridCol w:w="5210"/>
        <w:gridCol w:w="24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остатков бюджетных средств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Кегенского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21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 № 15-53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Кегенского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2019-2021 годы"</w:t>
            </w:r>
          </w:p>
        </w:tc>
      </w:tr>
    </w:tbl>
    <w:bookmarkStart w:name="z272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Карабулакского сельского округа на 2020 год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2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21 233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3"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4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5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6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7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Кегенского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21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 № 15-53"О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Кегенского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2019-2021 годы"</w:t>
            </w:r>
          </w:p>
        </w:tc>
      </w:tr>
    </w:tbl>
    <w:bookmarkStart w:name="z290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Карабулакского сельского округа на 2021 год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9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70"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71"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72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73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74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75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Кегенского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21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 №15-53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Кегенского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2019-2021 годы"</w:t>
            </w:r>
          </w:p>
        </w:tc>
      </w:tr>
    </w:tbl>
    <w:bookmarkStart w:name="z31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Каркаринского сельского округа на 2019 год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Кегенского районного маслихата Алматинской области от 24.12.2019 </w:t>
      </w:r>
      <w:r>
        <w:rPr>
          <w:rFonts w:ascii="Times New Roman"/>
          <w:b w:val="false"/>
          <w:i w:val="false"/>
          <w:color w:val="ff0000"/>
          <w:sz w:val="28"/>
        </w:rPr>
        <w:t>№ 28-98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20.08.2019).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Каркаринского сельского округа на 2019 год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77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78"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38 998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79"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остатков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Кегенского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21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 № 15-53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Кегенкского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2019-2021 годы"</w:t>
            </w:r>
          </w:p>
        </w:tc>
      </w:tr>
    </w:tbl>
    <w:bookmarkStart w:name="z332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Каркаринского сельского округа на 2020 год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81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82"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83"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84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85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86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87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Кегенского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21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 № 15-53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Кегенского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2019-2021 годы"</w:t>
            </w:r>
          </w:p>
        </w:tc>
      </w:tr>
    </w:tbl>
    <w:bookmarkStart w:name="z353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Каркаринского сельского округа на 2021 год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89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90"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91"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92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93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94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95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Кегенского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21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 № 15-53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Кегенского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2019-2021 годы"</w:t>
            </w:r>
          </w:p>
        </w:tc>
      </w:tr>
    </w:tbl>
    <w:bookmarkStart w:name="z374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Узынбулакского сельского округа на 2019 год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Кегенского районного маслихата Алматинской области от 24.12.2019 </w:t>
      </w:r>
      <w:r>
        <w:rPr>
          <w:rFonts w:ascii="Times New Roman"/>
          <w:b w:val="false"/>
          <w:i w:val="false"/>
          <w:color w:val="ff0000"/>
          <w:sz w:val="28"/>
        </w:rPr>
        <w:t>№ 28-98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20.08.2019).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-393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остатков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Кегенского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21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 № 15-53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Кегенского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2019-2021 годы"</w:t>
            </w:r>
          </w:p>
        </w:tc>
      </w:tr>
    </w:tbl>
    <w:bookmarkStart w:name="z395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Узынбулакского сельского округа на 2020 год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98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99"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17 993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0"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1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2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3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4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Кегенского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21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 № 15-53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Кегенского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2019-2021 годы"</w:t>
            </w:r>
          </w:p>
        </w:tc>
      </w:tr>
    </w:tbl>
    <w:bookmarkStart w:name="z416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Узынбулакского сельского округа на 2021 год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6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7"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8"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09"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0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1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2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3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Кегенского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21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 № 15-53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округовКегенского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2019-2021 годы"</w:t>
            </w:r>
          </w:p>
        </w:tc>
      </w:tr>
    </w:tbl>
    <w:bookmarkStart w:name="z439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Шырганакского сельского округа на 2019 год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решения Кегенского районного маслихата Алматинской области от 24.12.2019 </w:t>
      </w:r>
      <w:r>
        <w:rPr>
          <w:rFonts w:ascii="Times New Roman"/>
          <w:b w:val="false"/>
          <w:i w:val="false"/>
          <w:color w:val="ff0000"/>
          <w:sz w:val="28"/>
        </w:rPr>
        <w:t>№ 28-98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20.08.2019).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267"/>
        <w:gridCol w:w="1887"/>
        <w:gridCol w:w="1216"/>
        <w:gridCol w:w="3466"/>
        <w:gridCol w:w="4249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8"/>
        <w:gridCol w:w="636"/>
        <w:gridCol w:w="1342"/>
        <w:gridCol w:w="1342"/>
        <w:gridCol w:w="5766"/>
        <w:gridCol w:w="222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31 243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21 887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остатков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Кегенского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21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 № 15-53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Кегенского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2019-2021 годы"</w:t>
            </w:r>
          </w:p>
        </w:tc>
      </w:tr>
    </w:tbl>
    <w:bookmarkStart w:name="z460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Шырганакского сельского округа на 2020 год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6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7"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20 854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8"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19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0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1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2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Кегенского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 от 21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года № 15-53 "О бюджетах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сельских округов Кегенского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2019-2021 годы"</w:t>
            </w:r>
          </w:p>
        </w:tc>
      </w:tr>
    </w:tbl>
    <w:bookmarkStart w:name="z481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Шырганакского сельского округа на 2021 год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4"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5"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18 519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6"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7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8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9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30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