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2b1e" w14:textId="7442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23 января 2019 года № 54-222 "О бюджетах города Саркан и сельских округов Сарканского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18 декабря 2019 года № 71-285. Зарегистрировано Департаментом юстиции Алматинской области 25 декабря 2019 года № 5370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Сарканского районного маслихата "О бюджетах города Саркан и сельских округов Сарканского района на 2019-2021 годы" от 23 января 2019 года № 54-222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Саркан на 2019-2021 годы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220 592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79 743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140 849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86 484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54 365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231 590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10 998 тысяч тенге.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10 998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Алмалинского сельского округа на 2019-2021 годы согласно приложениям 4, 5, 6 к настоящему решению соответственно, в том числе на 2019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68 694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5 976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62 718 тысяча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47 321 тысячи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15 397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69 804тысячи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1 427 тысяч тенге.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1 427 тысяч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Екиашинского сельского округа на 2019-2021 годы согласно приложениям 7, 8, 9 к настоящему решению соответственно, в том числе на 2019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71 441 тысячи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4 192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67 249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13 249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54 000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72 942 тысячи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1 501 тысяча тенге.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1501 тысяча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Койлыкского сельского округа на 2019-2021 годы согласно приложениям 10, 11, 12 к настоящему решению соответственно, в том числе на 2019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67 939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6 803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61 136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46 295 тысячи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14 841 тысяча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72 735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4 796 тысяч тенге.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4 796 тысяч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Черкасского сельского округа на 2019-2021 годы согласно приложениям 16, 17, 18 к настоящему решению соответственно, в том числе на 2019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25 799 тысяч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6 779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19 020 тысяча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2 733 тысячи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16 287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27 053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тенге, в том числе: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1 254 тысячи тенге.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1 254 тысячи тенге.".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 и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района на 2019-2021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2642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85"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220 592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6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7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декабря 2019 года № 71-285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1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2019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89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0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декабря 2019 года № 71-285</w:t>
            </w:r>
          </w:p>
        </w:tc>
      </w:tr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3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2019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93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декабря 2019 года № 71-285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4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2019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97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декабря 2019 года № 71-285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"О бюджетах города Саркан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сельских округов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5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2019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091"/>
        <w:gridCol w:w="1348"/>
        <w:gridCol w:w="2802"/>
        <w:gridCol w:w="4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2256"/>
        <w:gridCol w:w="496"/>
        <w:gridCol w:w="496"/>
        <w:gridCol w:w="1629"/>
        <w:gridCol w:w="39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