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8d0c1" w14:textId="d58d0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Сарканского районного маслихата от 23 января 2019 года № 54-222 "О бюджетах города Саркан и сельских округов Сарканского района на 2019-2021 годы""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Сарканского районного маслихата Алматинской области от 11 июня 2019 года № 63-254. Зарегистрировано Департаментом юстиции Алматинской области 18 июня 2019 года № 5178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Сарканский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Сарканского районного маслихата "О бюджетах города Саркан и сельских округов Сарканского района на 2019-2021 годы" от 23 января 2019 года № 54-222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5039</w:t>
      </w:r>
      <w:r>
        <w:rPr>
          <w:rFonts w:ascii="Times New Roman"/>
          <w:b w:val="false"/>
          <w:i w:val="false"/>
          <w:color w:val="000000"/>
          <w:sz w:val="28"/>
        </w:rPr>
        <w:t>, опубликован 30 января 2019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Саркан на 2019-2021 годы согласно приложениям 1, 2, 3 к настоящему решению соответственно, в том числе на 2019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217 437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79 743 тысячи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137 694 тысячи тенге, в том числе: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83 329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54 365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228 435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тенге, в том числе: 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10 998 тысяч тенге.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10 998 тысяч тенге.";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бюджет Алмалинского сельского округа на 2019-2021 годы согласно приложениям 4, 5, 6 к настоящему решению соответственно, в том числе на 2019 год в следующих объемах: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63 407 тысяч тенге, в том числе: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5 976 тысяч тенге;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57 431 тысяча тенге, в том числе: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42 034 тысячи тенге;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15 397 тысяч тенге;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64 834 тысячи тенге;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тенге, в том числе: 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1 427 тысяч тенге.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1 427 тысяч тенге.";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"3. Утвердить бюджет Екиашинского сельского округа на 2019-2021 годы согласно приложениям 7, 8, 9 к настоящему решению соответственно, в том числе на 2019 год в следующих объемах: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72 642 тысячи тенге, в том числе: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4 192 тысячи тенге;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68 450 тысяч тенге, в том числе: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14 450 тысяч тенге;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54 000 тысяч тенге;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74 143 тысячи тенге;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тенге, в том числе: 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1 501 тысяча тенге.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1501 тысяча тенге.";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бюджет Койлыкского сельского округа на 2019-2021 годы согласно приложениям 10, 11, 12 к настоящему решению соответственно, в том числе на 2019 год в следующих объемах: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63 118 тысяч тенге, в том числе: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6 803 тысячи тенге;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56 315 тысяч тенге, в том числе: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41 474 тысячи тенге;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14 841 тысяча тенге;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67 914 тысяч тенге;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тенге, в том числе: 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4 796 тысяч тенге.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4 796 тысяч тенге.";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Лепсинского сельского округа на 2019-2021 годы согласно приложениям 13, 14, 15 к настоящему решению соответственно, в том числе на 2019 год в следующих объемах: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25 391 тысяча тенге, в том числе: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6 052 тысячи тенге;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19 339 тысяч тенге, в том числе: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3 604 тысячи тенге;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целевые трансферты на развитие 0 тенге; 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15 735 тысяч тенге;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29 261 тысяча тенге;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тенге, в том числе: 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тенге.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3 870 тысяч тенге.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3 870 тысяч тенге.";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бюджет Черкасского сельского округа на 2019-2021 годы согласно приложениям 16, 17, 18 к настоящему решению соответственно, в том числе на 2019 год в следующих объемах: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25 860 тысяч тенге, в том числе: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6 779 тысяч тенге;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19 081 тысяча тенге, в том числе: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2 794 тысячи тенге;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16 287 тысяч тенге;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26 514 тысяч тенге;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тенге, в том числе: 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тенге.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654 тысячи тенге.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654 тысячи тенге.".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соответственно.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Сарканского районного маслихата "По сфере экономики, финансов, налогов и бюджета, развития малого и среднего предпринимательства, аграрных вопросов и экологии".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1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Сарканского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Елюбаева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секретаря Сарканского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Игиман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35"/>
        <w:gridCol w:w="5445"/>
      </w:tblGrid>
      <w:tr>
        <w:trPr>
          <w:trHeight w:val="30" w:hRule="atLeast"/>
        </w:trPr>
        <w:tc>
          <w:tcPr>
            <w:tcW w:w="86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Сарканского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"11" июня 2019 года № 63-254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внесении изменений в решение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Сарканского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23 января 2019 года № 54-222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бюджетах города Саркан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сельских округов Сарканского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на 2019-2021 годы"</w:t>
            </w:r>
          </w:p>
        </w:tc>
      </w:tr>
      <w:tr>
        <w:trPr>
          <w:trHeight w:val="30" w:hRule="atLeast"/>
        </w:trPr>
        <w:tc>
          <w:tcPr>
            <w:tcW w:w="86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Сарканского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"23" января 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54-222 "О бюджетах города Саркан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сельских округов Сарканского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на 2019-2021 годы"</w:t>
            </w:r>
          </w:p>
        </w:tc>
      </w:tr>
    </w:tbl>
    <w:bookmarkStart w:name="z126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Саркан на 2019 год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0"/>
        <w:gridCol w:w="1971"/>
        <w:gridCol w:w="1270"/>
        <w:gridCol w:w="2642"/>
        <w:gridCol w:w="51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  <w:bookmarkEnd w:id="102"/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217 437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79 743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36 800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36 800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42 943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4 943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137 694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137 694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0"/>
        <w:gridCol w:w="32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228 435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138 658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138 658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138 658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86 277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52 381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56 745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56 745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56 745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29 013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5"/>
        <w:gridCol w:w="3501"/>
        <w:gridCol w:w="496"/>
        <w:gridCol w:w="496"/>
        <w:gridCol w:w="2256"/>
        <w:gridCol w:w="32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03"/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"/>
        <w:gridCol w:w="465"/>
        <w:gridCol w:w="465"/>
        <w:gridCol w:w="465"/>
        <w:gridCol w:w="6757"/>
        <w:gridCol w:w="36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1669"/>
        <w:gridCol w:w="1075"/>
        <w:gridCol w:w="4325"/>
        <w:gridCol w:w="41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04"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-10 998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10 998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10 998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10 998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00"/>
        <w:gridCol w:w="2256"/>
        <w:gridCol w:w="496"/>
        <w:gridCol w:w="496"/>
        <w:gridCol w:w="1629"/>
        <w:gridCol w:w="39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3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35"/>
        <w:gridCol w:w="5445"/>
      </w:tblGrid>
      <w:tr>
        <w:trPr>
          <w:trHeight w:val="30" w:hRule="atLeast"/>
        </w:trPr>
        <w:tc>
          <w:tcPr>
            <w:tcW w:w="86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Сарканского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"11" июня 2019 года № 63-254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внесении изменений в решение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Сарканского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23 января 2019 года № 54-222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бюджетах города Саркан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сельских округов Сарканского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на 2019-2021 годы"</w:t>
            </w:r>
          </w:p>
        </w:tc>
      </w:tr>
      <w:tr>
        <w:trPr>
          <w:trHeight w:val="30" w:hRule="atLeast"/>
        </w:trPr>
        <w:tc>
          <w:tcPr>
            <w:tcW w:w="86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Сарканского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"23" января 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№54-222 "О бюджетах города Саркан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сельских округов Сарканского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на 2019-2021 годы"</w:t>
            </w:r>
          </w:p>
        </w:tc>
      </w:tr>
    </w:tbl>
    <w:bookmarkStart w:name="z145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Алмалинского сельского округа на 2019 год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2091"/>
        <w:gridCol w:w="1348"/>
        <w:gridCol w:w="2802"/>
        <w:gridCol w:w="47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  <w:bookmarkEnd w:id="106"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63 407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57 431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57 431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64 834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21 819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37 727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37 727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37 727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37 727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5"/>
        <w:gridCol w:w="3501"/>
        <w:gridCol w:w="496"/>
        <w:gridCol w:w="496"/>
        <w:gridCol w:w="2256"/>
        <w:gridCol w:w="32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07"/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"/>
        <w:gridCol w:w="465"/>
        <w:gridCol w:w="465"/>
        <w:gridCol w:w="465"/>
        <w:gridCol w:w="6757"/>
        <w:gridCol w:w="36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08"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-1 427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1 427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1 427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1 427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00"/>
        <w:gridCol w:w="2256"/>
        <w:gridCol w:w="496"/>
        <w:gridCol w:w="496"/>
        <w:gridCol w:w="1629"/>
        <w:gridCol w:w="39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3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35"/>
        <w:gridCol w:w="5445"/>
      </w:tblGrid>
      <w:tr>
        <w:trPr>
          <w:trHeight w:val="30" w:hRule="atLeast"/>
        </w:trPr>
        <w:tc>
          <w:tcPr>
            <w:tcW w:w="86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Сарканского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"11" июня 2019 года № 63-254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внесении изменений в решение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Сарканского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23 января 2019 года № 54-222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бюджетах города Саркан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сельских округов Сарканского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на 2019-2021 годы"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86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Сарканского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"23" января 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№54-222 "О бюджетах города Саркан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сельских округов Сарканского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на 2019-2021 годы"</w:t>
            </w:r>
          </w:p>
        </w:tc>
      </w:tr>
    </w:tbl>
    <w:bookmarkStart w:name="z164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Екиашинского сельского округа на 2019 год</w:t>
      </w:r>
    </w:p>
    <w:bookmarkEnd w:id="1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2091"/>
        <w:gridCol w:w="1348"/>
        <w:gridCol w:w="2802"/>
        <w:gridCol w:w="47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  <w:bookmarkEnd w:id="110"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72 642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68 450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68 450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74 143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21 376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21 376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21 376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49 360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49 360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49 360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49 360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5"/>
        <w:gridCol w:w="3501"/>
        <w:gridCol w:w="496"/>
        <w:gridCol w:w="496"/>
        <w:gridCol w:w="2256"/>
        <w:gridCol w:w="32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11"/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"/>
        <w:gridCol w:w="465"/>
        <w:gridCol w:w="465"/>
        <w:gridCol w:w="465"/>
        <w:gridCol w:w="6757"/>
        <w:gridCol w:w="36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12"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-1 501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1 501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1 501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1 501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00"/>
        <w:gridCol w:w="2256"/>
        <w:gridCol w:w="496"/>
        <w:gridCol w:w="496"/>
        <w:gridCol w:w="1629"/>
        <w:gridCol w:w="39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3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35"/>
        <w:gridCol w:w="5445"/>
      </w:tblGrid>
      <w:tr>
        <w:trPr>
          <w:trHeight w:val="30" w:hRule="atLeast"/>
        </w:trPr>
        <w:tc>
          <w:tcPr>
            <w:tcW w:w="86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Сарканского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"11" июня 2019 года № 63-254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внесении изменений в решение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Сарканского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23 января 2019 года № 54-222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бюджетах города Саркан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сельских округов Сарканского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на 2019-2021 годы"</w:t>
            </w:r>
          </w:p>
        </w:tc>
      </w:tr>
      <w:tr>
        <w:trPr>
          <w:trHeight w:val="30" w:hRule="atLeast"/>
        </w:trPr>
        <w:tc>
          <w:tcPr>
            <w:tcW w:w="86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Сарканского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"23" января 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54-222 "О бюджетах города Саркан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сельских округов Сарканского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на 2019-2021 годы"</w:t>
            </w:r>
          </w:p>
        </w:tc>
      </w:tr>
    </w:tbl>
    <w:bookmarkStart w:name="z183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Койлыкского сельского округа на 2019 год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2091"/>
        <w:gridCol w:w="1348"/>
        <w:gridCol w:w="2802"/>
        <w:gridCol w:w="47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  <w:bookmarkEnd w:id="114"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63 118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56 315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56 315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67 914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22 018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22 018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22 018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21 568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37 694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37 694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37 694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37 694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5"/>
        <w:gridCol w:w="3501"/>
        <w:gridCol w:w="496"/>
        <w:gridCol w:w="496"/>
        <w:gridCol w:w="2256"/>
        <w:gridCol w:w="32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15"/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"/>
        <w:gridCol w:w="465"/>
        <w:gridCol w:w="465"/>
        <w:gridCol w:w="465"/>
        <w:gridCol w:w="6757"/>
        <w:gridCol w:w="36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16"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-4 796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4 796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4 796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4 796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00"/>
        <w:gridCol w:w="2256"/>
        <w:gridCol w:w="496"/>
        <w:gridCol w:w="496"/>
        <w:gridCol w:w="1629"/>
        <w:gridCol w:w="39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3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35"/>
        <w:gridCol w:w="5445"/>
      </w:tblGrid>
      <w:tr>
        <w:trPr>
          <w:trHeight w:val="30" w:hRule="atLeast"/>
        </w:trPr>
        <w:tc>
          <w:tcPr>
            <w:tcW w:w="86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Сарканского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"11" июня 2019 года № 63-254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внесении изменений в решение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Сарканского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23 января 2019 года № 54-222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бюджетах города Саркан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сельских округов Сарканского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на 2019-2021 годы"</w:t>
            </w:r>
          </w:p>
        </w:tc>
      </w:tr>
      <w:tr>
        <w:trPr>
          <w:trHeight w:val="30" w:hRule="atLeast"/>
        </w:trPr>
        <w:tc>
          <w:tcPr>
            <w:tcW w:w="86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Сарканского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"23" января 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54-222 "О бюджетах города Саркан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сельских округов Сарканского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на 2019-2021 годы"</w:t>
            </w:r>
          </w:p>
        </w:tc>
      </w:tr>
    </w:tbl>
    <w:bookmarkStart w:name="z202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Лепсинского сельского округа на 2019 год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2091"/>
        <w:gridCol w:w="1348"/>
        <w:gridCol w:w="2802"/>
        <w:gridCol w:w="47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  <w:bookmarkEnd w:id="118"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25 391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19 339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19 339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22 604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22 604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22 604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5"/>
        <w:gridCol w:w="3501"/>
        <w:gridCol w:w="496"/>
        <w:gridCol w:w="496"/>
        <w:gridCol w:w="2256"/>
        <w:gridCol w:w="32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19"/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"/>
        <w:gridCol w:w="465"/>
        <w:gridCol w:w="465"/>
        <w:gridCol w:w="465"/>
        <w:gridCol w:w="6757"/>
        <w:gridCol w:w="36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20"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-3 870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00"/>
        <w:gridCol w:w="2256"/>
        <w:gridCol w:w="496"/>
        <w:gridCol w:w="496"/>
        <w:gridCol w:w="1629"/>
        <w:gridCol w:w="39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3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35"/>
        <w:gridCol w:w="5445"/>
      </w:tblGrid>
      <w:tr>
        <w:trPr>
          <w:trHeight w:val="30" w:hRule="atLeast"/>
        </w:trPr>
        <w:tc>
          <w:tcPr>
            <w:tcW w:w="86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Сарканского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"11" июня 2019 года № 63-254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внесении изменений в решение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Сарканского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23 января 2019 года № 54-222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бюджетах города Саркан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сельских округов Сарканского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на 2019-2021 годы"</w:t>
            </w:r>
          </w:p>
        </w:tc>
      </w:tr>
      <w:tr>
        <w:trPr>
          <w:trHeight w:val="30" w:hRule="atLeast"/>
        </w:trPr>
        <w:tc>
          <w:tcPr>
            <w:tcW w:w="86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Сарканского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"23" января 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54-222 "О бюджетах города Саркан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сельских округов Сарканского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на 2019-2021 годы"</w:t>
            </w:r>
          </w:p>
        </w:tc>
      </w:tr>
    </w:tbl>
    <w:bookmarkStart w:name="z221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Черкасского сельского округа на 2019 год</w:t>
      </w:r>
    </w:p>
    <w:bookmarkEnd w:id="1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2091"/>
        <w:gridCol w:w="1348"/>
        <w:gridCol w:w="2802"/>
        <w:gridCol w:w="47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  <w:bookmarkEnd w:id="122"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19 081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19 081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21 162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5"/>
        <w:gridCol w:w="3501"/>
        <w:gridCol w:w="496"/>
        <w:gridCol w:w="496"/>
        <w:gridCol w:w="2256"/>
        <w:gridCol w:w="32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23"/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"/>
        <w:gridCol w:w="465"/>
        <w:gridCol w:w="465"/>
        <w:gridCol w:w="465"/>
        <w:gridCol w:w="6757"/>
        <w:gridCol w:w="36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1899"/>
        <w:gridCol w:w="1224"/>
        <w:gridCol w:w="4921"/>
        <w:gridCol w:w="30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24"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-654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00"/>
        <w:gridCol w:w="2256"/>
        <w:gridCol w:w="496"/>
        <w:gridCol w:w="496"/>
        <w:gridCol w:w="1629"/>
        <w:gridCol w:w="39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3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