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184e" w14:textId="d791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Саркан и сельских округов Сарканского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23 января 2019 года № 54-222. Зарегистрировано Департаментом юстиции Алматинской области 24 января 2019 года № 5039.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Саркан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220 592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79 743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140 849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86 484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231 590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10 998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10 998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Сарканского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Алмалинского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68 694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62 718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47 321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69 804тысячи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1 427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Сарканского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Екиашинского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71 441 тысячи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1 501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Сарканского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Койлыкского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67 939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61 136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46 295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14 841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Сарканского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Лепсинского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25 391 тысяча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19 339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3 604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Сарканского районного маслихата Алматинской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63-254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Черкасского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1"/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25 799 тысяч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19 020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2 733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1 254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Сарканского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13"/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Сарканского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220 592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858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390"/>
        <w:gridCol w:w="390"/>
        <w:gridCol w:w="714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20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171 384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858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390"/>
        <w:gridCol w:w="390"/>
        <w:gridCol w:w="714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25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2019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Сарканского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858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390"/>
        <w:gridCol w:w="390"/>
        <w:gridCol w:w="714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32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858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390"/>
        <w:gridCol w:w="390"/>
        <w:gridCol w:w="714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37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2019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Сарканского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9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858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390"/>
        <w:gridCol w:w="390"/>
        <w:gridCol w:w="714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43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0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858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390"/>
        <w:gridCol w:w="390"/>
        <w:gridCol w:w="714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48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1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2019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Сарканского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2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2020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5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858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"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390"/>
        <w:gridCol w:w="390"/>
        <w:gridCol w:w="714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"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54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3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2021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5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858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"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390"/>
        <w:gridCol w:w="390"/>
        <w:gridCol w:w="714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"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59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4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2019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Сарканского районного маслихата Алматинской области от 11.06.2019 </w:t>
      </w:r>
      <w:r>
        <w:rPr>
          <w:rFonts w:ascii="Times New Roman"/>
          <w:b w:val="false"/>
          <w:i w:val="false"/>
          <w:color w:val="ff0000"/>
          <w:sz w:val="28"/>
        </w:rPr>
        <w:t>№ 63-254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5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2020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62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858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3"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390"/>
        <w:gridCol w:w="390"/>
        <w:gridCol w:w="714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4"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65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2021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67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858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8"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390"/>
        <w:gridCol w:w="390"/>
        <w:gridCol w:w="714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70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2019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Сарканского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858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4"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390"/>
        <w:gridCol w:w="390"/>
        <w:gridCol w:w="714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5"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76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3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2021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78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858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9"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390"/>
        <w:gridCol w:w="390"/>
        <w:gridCol w:w="714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0"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81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