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de257" w14:textId="83de2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повышенных на двадцать пять процентов окладов и тарифных ставок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сельских населенных пунктах Коксуского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Алматинской области от 4 декабря 2019 года № 55-2. Зарегистрировано Департаментом юстиции Алматинской области 10 декабря 2019 года № 5320. Утратило силу решением Коксуского районного маслихата Алматинской области от 23 сентября 2020 года № 66-2.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Коксуского районного маслихата Алматинской области от 23.09.2020 </w:t>
      </w:r>
      <w:r>
        <w:rPr>
          <w:rFonts w:ascii="Times New Roman"/>
          <w:b w:val="false"/>
          <w:i w:val="false"/>
          <w:color w:val="ff0000"/>
          <w:sz w:val="28"/>
        </w:rPr>
        <w:t>№ 66-2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маслихат Коксуского района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 финансируемых из местных бюджетов,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маслихата Коксуского района "Об установлении повышенных на двадцать пять процентов окладов и тарифных ставок специалистам в области здравоохранения, социального обеспечения, образования, культуры, спорта и ветеринарии, являющимся гражданскими служащими и работающим в сельских населенных пунктах Коксуского района" от 06 мая 2015 года № 41-2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3188</w:t>
      </w:r>
      <w:r>
        <w:rPr>
          <w:rFonts w:ascii="Times New Roman"/>
          <w:b w:val="false"/>
          <w:i w:val="false"/>
          <w:color w:val="000000"/>
          <w:sz w:val="28"/>
        </w:rPr>
        <w:t>, опубликован 01 июля 2015 года в информационно-правовой системе "Әділет").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маслихата Коксуского района "По экономическому развитию района, местному бюджету, охраны природы и вопросам сельского хозяйства".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Кан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