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33e75" w14:textId="d433e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Коксуского района от 9 января 2019 года № 41-1 "О бюджетах сельских округов Коксуского района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Коксуского районного маслихата Алматинской области от 19 сентября 2019 года № 53-1. Зарегистрировано Департаментом юстиции Алматинской области 27 сентября 2019 года № 5259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Коксуского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Коксуского района "О бюджетах сельских округов Коксуского района на 2019-2021 годы" от 9 января 2019 года № 41-1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5033</w:t>
      </w:r>
      <w:r>
        <w:rPr>
          <w:rFonts w:ascii="Times New Roman"/>
          <w:b w:val="false"/>
          <w:i w:val="false"/>
          <w:color w:val="000000"/>
          <w:sz w:val="28"/>
        </w:rPr>
        <w:t>, опубликован 5 февраля 2019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Балпыкского сельского округа на 2019-2021 годы, согласно приложениям 1, 2, 3 к настоящему решению соответственно, в том числе на 2019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496 954 тысячи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105 008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0 тенге;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391 946 тысяч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целевых текущих трансфертов 346 541 тысяча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45 405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496 955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тенге;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тысяча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тысяча тенге.";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Жарлыозекского сельского округа на 2019-2021 годы, согласно приложениям 4, 5, 6 к настоящему решению соответственно, в том числе на 2019 год в следующих объемах: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114 146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6 456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107 690 тысяч тенге, в том числе: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целевых текущих трансфертов 93 088 тысяч тенге;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субвенция 14 602 тысячи тенге; 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114 146 тысяч тенге; 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тенге; 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Лабасинского сельского округа на 2019-2021 годы, согласно приложениям 7, 8, 9 к настоящему решению соответственно, в том числе на 2019 год в следующих объемах: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129 429 тысяч тенге, в том числе: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10 314 тысяч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0 тенге; 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119 115 тысяч тенге, в том числе: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целевых текущих трансфертов 108 397 тысяч тенге;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субвенция 10 718 тысяч тенге; 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129 429 тысяч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тенге; 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тенге; 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Мукрынского сельского округа на 2019-2021 годы, согласно приложениям 10, 11, 12 к настоящему решению соответственно, в том числе на 2019 год в следующих объемах: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100 813 тысяч тенге, в том числе: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6 639 тысяч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0 тенге; 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94 174 тысячи тенге, в том числе: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целевых текущих трансфертов 79 300 тысяч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субвенция 14 874 тысячи тенге; 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101 022 тысячи тенге;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тенге; 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тенге; 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(-) 209 тысяч тенге; 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209 тысяч тенге.";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Муканчинского сельского округа на 2019-2021 годы, согласно приложениям 13, 14, 15 к настоящему решению соответственно, в том числе на 2019 год в следующих объемах: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49 123 тысячи тенге, в том числе: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7 326 тысяч тенге;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0 тенге; 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41 797 тысяч тенге, в том числе: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целевых текущих трансфертов 29 087 тысяч тенге;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субвенция 12 710 тысяч тенге; 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49 124 тысячи тенге; 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тенге; 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тысяча тенге;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тысяча тенге.";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Алгабасского сельского округа на 2019-2021 годы, согласно приложениям 16, 17, 18 к настоящему решению соответственно, в том числе на 2019 год в следующих объемах: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71 287 тысяч тенге, в том числе: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4 358 тысяч тенге;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0 тенге; 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66 929 тысяч тенге, в том числе: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целевых текущих трансфертов 53 080 тысяч тенге;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13 849 тысяч тенге;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71 288 тысяч тенге; 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тенге; 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тысяча тенге;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тысяча тенге.";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Енбекшинского сельского округа на 2019-2021 годы, согласно приложениям 19, 20, 21 к настоящему решению соответственно, в том числе на 2019 год в следующих объемах: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64 554 тысячи тенге, в том числе: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8 470 тысяч тенге;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0 тенге; 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56 084 тысячи тенге, в том числе: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целевых текущих трансфертов 44 251 тысяча тенге;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11 833 тысячи тенге;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65 190 тысяч тенге;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636 тысяч тенге;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636 тысяч тенге.".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маслихата Коксуского района "По экономическому развитию района, местному бюджету, охраны природы и вопросам сельского хозяйства".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Байжуманов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91"/>
        <w:gridCol w:w="5389"/>
      </w:tblGrid>
      <w:tr>
        <w:trPr>
          <w:trHeight w:val="30" w:hRule="atLeast"/>
        </w:trPr>
        <w:tc>
          <w:tcPr>
            <w:tcW w:w="8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"19" сентября 2019 года № 53-1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внесении изменений в 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9 января 2019 года № 41-1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сельских округов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Коксуского района на 2019-2021 годы"</w:t>
            </w:r>
          </w:p>
        </w:tc>
      </w:tr>
      <w:tr>
        <w:trPr>
          <w:trHeight w:val="30" w:hRule="atLeast"/>
        </w:trPr>
        <w:tc>
          <w:tcPr>
            <w:tcW w:w="8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маслихата Коксуского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от "9" января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41-1 "О бюджетах сельских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округов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2019-2021 годы"</w:t>
            </w:r>
          </w:p>
        </w:tc>
      </w:tr>
    </w:tbl>
    <w:bookmarkStart w:name="z120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Балпыкского сельского округа на 2019 год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97"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496 954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391 946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391 946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391 946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4"/>
        <w:gridCol w:w="1304"/>
        <w:gridCol w:w="5605"/>
        <w:gridCol w:w="25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98"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496 955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40 569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40 444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40 444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горада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287 075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286 144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286 144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165 824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138 451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138 451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138 451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106 141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дорг в городах районного значения, селах поселках, сельских округах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6138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99"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511"/>
        <w:gridCol w:w="511"/>
        <w:gridCol w:w="511"/>
        <w:gridCol w:w="6856"/>
        <w:gridCol w:w="34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00"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5211"/>
        <w:gridCol w:w="20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01"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 ) бюджета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91"/>
        <w:gridCol w:w="5389"/>
      </w:tblGrid>
      <w:tr>
        <w:trPr>
          <w:trHeight w:val="30" w:hRule="atLeast"/>
        </w:trPr>
        <w:tc>
          <w:tcPr>
            <w:tcW w:w="8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"19" сентября 2019 года № 53-1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внесении изменений в 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9 января 2019 года № 41-1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сельских округов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Коксуского района на 2019-2021 годы"</w:t>
            </w:r>
          </w:p>
        </w:tc>
      </w:tr>
      <w:tr>
        <w:trPr>
          <w:trHeight w:val="30" w:hRule="atLeast"/>
        </w:trPr>
        <w:tc>
          <w:tcPr>
            <w:tcW w:w="8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маслихата Коксуского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от "9" января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41-1 "О бюджетах сельских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округов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2019-2021 годы"</w:t>
            </w:r>
          </w:p>
        </w:tc>
      </w:tr>
    </w:tbl>
    <w:bookmarkStart w:name="z144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Жарлыозекского сельского округа на 2019 год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03"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114 146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107 690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107 690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4"/>
        <w:gridCol w:w="1304"/>
        <w:gridCol w:w="5605"/>
        <w:gridCol w:w="25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04"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114 146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горада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61 896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61 896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61 896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48 585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6138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05"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511"/>
        <w:gridCol w:w="511"/>
        <w:gridCol w:w="511"/>
        <w:gridCol w:w="6856"/>
        <w:gridCol w:w="34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06"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5211"/>
        <w:gridCol w:w="20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07"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 ) бюджета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91"/>
        <w:gridCol w:w="5389"/>
      </w:tblGrid>
      <w:tr>
        <w:trPr>
          <w:trHeight w:val="30" w:hRule="atLeast"/>
        </w:trPr>
        <w:tc>
          <w:tcPr>
            <w:tcW w:w="8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"19" сентября 2019 года № 53-1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внесении изменений в 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9 января 2019 года № 41-1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сельских округов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Коксуского района на 2019-2021 годы"</w:t>
            </w:r>
          </w:p>
        </w:tc>
      </w:tr>
      <w:tr>
        <w:trPr>
          <w:trHeight w:val="30" w:hRule="atLeast"/>
        </w:trPr>
        <w:tc>
          <w:tcPr>
            <w:tcW w:w="8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маслихата Коксуского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от "9" января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41-1 "О бюджетах сельских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округов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2019-2021 годы"</w:t>
            </w:r>
          </w:p>
        </w:tc>
      </w:tr>
    </w:tbl>
    <w:bookmarkStart w:name="z169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Лабасинского сельского округа на 2019 год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09"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129 429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119 115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119 115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4"/>
        <w:gridCol w:w="1304"/>
        <w:gridCol w:w="5605"/>
        <w:gridCol w:w="25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10"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129 429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горада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78 311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77 583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77 583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77 583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дорг в городах районного значения, селах поселках, сельских округах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6138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11"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511"/>
        <w:gridCol w:w="511"/>
        <w:gridCol w:w="511"/>
        <w:gridCol w:w="6856"/>
        <w:gridCol w:w="34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12"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6"/>
        <w:gridCol w:w="1346"/>
        <w:gridCol w:w="296"/>
        <w:gridCol w:w="2089"/>
        <w:gridCol w:w="1346"/>
        <w:gridCol w:w="4960"/>
        <w:gridCol w:w="19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13"/>
        </w:tc>
      </w:tr>
      <w:tr>
        <w:trPr>
          <w:trHeight w:val="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 ) бюджета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91"/>
        <w:gridCol w:w="5389"/>
      </w:tblGrid>
      <w:tr>
        <w:trPr>
          <w:trHeight w:val="30" w:hRule="atLeast"/>
        </w:trPr>
        <w:tc>
          <w:tcPr>
            <w:tcW w:w="8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"19" сентября 2019 года № 53-1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внесении изменений в 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9 января 2019 года № 41-1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сельских округов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Коксуского района на 2019-2021 годы"</w:t>
            </w:r>
          </w:p>
        </w:tc>
      </w:tr>
      <w:tr>
        <w:trPr>
          <w:trHeight w:val="30" w:hRule="atLeast"/>
        </w:trPr>
        <w:tc>
          <w:tcPr>
            <w:tcW w:w="8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маслихата Коксуского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от "9" января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41-1 "О бюджетах сельских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округов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2019-2021 годы"</w:t>
            </w:r>
          </w:p>
        </w:tc>
      </w:tr>
    </w:tbl>
    <w:bookmarkStart w:name="z193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Мукрынского сельского округа на 2019 год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15"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100 813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94 174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94 174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4"/>
        <w:gridCol w:w="1304"/>
        <w:gridCol w:w="5605"/>
        <w:gridCol w:w="25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16"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101 022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горада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59 236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58 491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58 491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58 491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дорг в городах районного значения, селах поселках, сельских округах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6138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17"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511"/>
        <w:gridCol w:w="511"/>
        <w:gridCol w:w="511"/>
        <w:gridCol w:w="6856"/>
        <w:gridCol w:w="34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18"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1965"/>
        <w:gridCol w:w="1266"/>
        <w:gridCol w:w="4666"/>
        <w:gridCol w:w="31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19"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-209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 ) бюджета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91"/>
        <w:gridCol w:w="5389"/>
      </w:tblGrid>
      <w:tr>
        <w:trPr>
          <w:trHeight w:val="30" w:hRule="atLeast"/>
        </w:trPr>
        <w:tc>
          <w:tcPr>
            <w:tcW w:w="8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"19" сентября 2019 года № 53-1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внесении изменений в 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9 января 2019 года № 41-1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сельских округов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Коксуского района на 2019-2021 годы"</w:t>
            </w:r>
          </w:p>
        </w:tc>
      </w:tr>
      <w:tr>
        <w:trPr>
          <w:trHeight w:val="30" w:hRule="atLeast"/>
        </w:trPr>
        <w:tc>
          <w:tcPr>
            <w:tcW w:w="8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маслихата Коксуского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от "9" января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41-1 "О бюджетах сельских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округов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2019-2021 годы"</w:t>
            </w:r>
          </w:p>
        </w:tc>
      </w:tr>
    </w:tbl>
    <w:bookmarkStart w:name="z218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Муканчинского сельского округа на 2019 год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21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22"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49 124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горада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дорг в городах районного значения, селах поселках,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6138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23"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511"/>
        <w:gridCol w:w="511"/>
        <w:gridCol w:w="511"/>
        <w:gridCol w:w="6856"/>
        <w:gridCol w:w="34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24"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5211"/>
        <w:gridCol w:w="20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25"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 ) бюджета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91"/>
        <w:gridCol w:w="5389"/>
      </w:tblGrid>
      <w:tr>
        <w:trPr>
          <w:trHeight w:val="30" w:hRule="atLeast"/>
        </w:trPr>
        <w:tc>
          <w:tcPr>
            <w:tcW w:w="8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"19" сентября 2019 года № 53-1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внесении изменений в 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9 января 2019 года № 41-1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сельских округов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Коксуского района на 2019-2021 годы"</w:t>
            </w:r>
          </w:p>
        </w:tc>
      </w:tr>
      <w:tr>
        <w:trPr>
          <w:trHeight w:val="30" w:hRule="atLeast"/>
        </w:trPr>
        <w:tc>
          <w:tcPr>
            <w:tcW w:w="8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маслихата Коксуского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от "9" января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41-1 "О бюджетах сельских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округов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2019-2021 годы"</w:t>
            </w:r>
          </w:p>
        </w:tc>
      </w:tr>
    </w:tbl>
    <w:bookmarkStart w:name="z242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Алгабасского сельского округа на 2019 год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27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28"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71 288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горада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34 556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дорг в городах районного значения, селах поселках,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6138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29"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511"/>
        <w:gridCol w:w="511"/>
        <w:gridCol w:w="511"/>
        <w:gridCol w:w="6856"/>
        <w:gridCol w:w="34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30"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5211"/>
        <w:gridCol w:w="20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31"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 ) бюджета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91"/>
        <w:gridCol w:w="5389"/>
      </w:tblGrid>
      <w:tr>
        <w:trPr>
          <w:trHeight w:val="30" w:hRule="atLeast"/>
        </w:trPr>
        <w:tc>
          <w:tcPr>
            <w:tcW w:w="8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"19" сентября 2019 года № 53-1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внесении изменений в 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9 января 2019 года № 41-1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сельских округов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Коксуского района на 2019-2021 годы"</w:t>
            </w:r>
          </w:p>
        </w:tc>
      </w:tr>
      <w:tr>
        <w:trPr>
          <w:trHeight w:val="30" w:hRule="atLeast"/>
        </w:trPr>
        <w:tc>
          <w:tcPr>
            <w:tcW w:w="8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маслихата Коксуского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от "9" января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41-1 "О бюджетах сельских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округов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2019-2021 годы"</w:t>
            </w:r>
          </w:p>
        </w:tc>
      </w:tr>
    </w:tbl>
    <w:bookmarkStart w:name="z267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Енбекшинского сельского округа на 2019 год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33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56 084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56 084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34"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65 190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горада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29 366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458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дорг в городах районного значения, селах поселках,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6138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35"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511"/>
        <w:gridCol w:w="511"/>
        <w:gridCol w:w="511"/>
        <w:gridCol w:w="6856"/>
        <w:gridCol w:w="34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36"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1965"/>
        <w:gridCol w:w="1266"/>
        <w:gridCol w:w="4666"/>
        <w:gridCol w:w="31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37"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-636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 ) бюджета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