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0b06" w14:textId="90e0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9 января 2019 года № 42-237 "О бюджетах сельских округов Кербулакского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20 декабря 2019 года № 52-302. Зарегистрировано Департаментом юстиции Алматинской области 24 декабря 2019 года № 5365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2019-2021 годы" от 9 января 2019 года № 42-237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34 975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30 000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15 463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14 537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36 802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1 827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1 827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2019-2021 годы согласно приложениям 4, 5 и 6 к настоящему решению соответственно, в том числе на 2019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24 478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5 290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19 188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3 246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15 942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26 963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2 485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2 485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2019-2021 годы согласно приложениям 7, 8 и 9 к настоящему решению соответственно, в том числе на 2019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198 330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20 073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178 257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155 630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22 627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200 481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2 151 тысяча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2 151 тысяча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2019-2021 годы согласно приложениям 10, 11 и 12 к настоящему решению соответственно, в том числе на 2019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20 870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5 365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15 505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2 948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12 557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21 339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469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469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2019-2021 годы согласно приложениям 13, 14 и 15 к настоящему решению соответственно, в том числе на 2019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59 739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4 805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54 934 тысячи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39 433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15 501 тысяча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60 511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772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772 тысячи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2019-2021 годы согласно приложениям 16, 17 и 18 к настоящему решению соответственно, в том числе на 2019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44 188 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3 025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41 163 тысячи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26 946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14 217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44 377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 тысяч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Карашокинского сельского округа на 2019-2021 годы согласно приложениям 19, 20 и 21 к настоящему решению соответственно, в том числе на 2019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80 291 тысяча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5 780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74 511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39 540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34 971 тысяча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82 965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2 674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2 674 тысячи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2019-2021 годы согласно приложениям 22, 23 и 24 к настоящему решению соответственно, в том числе на 2019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53 037 тысяч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5 610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47 427 тысяч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32 747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14 680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55 555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2 518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2 518 тысяч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2019-2021 годы согласно приложениям 25, 26 и 27 к настоящему решению соответственно, в том числе на 2019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27 717 тысяч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6 895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20 822 тысячи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6 157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14 665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30 050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2 333 тысячи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2 333 тысячитенге.";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2019-2021 годы согласно приложениям 28, 29 и 30 к настоящему решению соответственно, в том числе на 2019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377 949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71 860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306 089 тысяча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253 116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52 973 тысячи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383 285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5 336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5 336 тысяч тенге.".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2019 года № 52-302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42-237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8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2019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42-237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19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2019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21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 № 52-302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22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2019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 № 52-302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23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2019 года № 52-302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25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2019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26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2019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27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2019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29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2019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2019 -2021 годы"</w:t>
            </w:r>
          </w:p>
        </w:tc>
      </w:tr>
    </w:tbl>
    <w:bookmarkStart w:name="z30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2019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