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ad86" w14:textId="203a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27 декабря 2019 года № 65-234. Зарегистрировано Департаментом юстиции Алматинской области 9 января 2020 года № 5379.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9 632 687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503 331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16 887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173 337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8 939 132 тысячи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60 514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вышестоящих органов государственного управления 8 878 618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4 009 496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959 345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3 909 777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11 656 515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37 603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58 338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2 061 431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2 061 431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81-280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2020 год в сумме 28194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Каратальского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69-248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бюджетных субвенций, передаваемых из районного бюджета в бюджеты города районного значения, сельских округов, в сумме 183 429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28 142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16 356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20 109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18 888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18 239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17 041 тысяча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Тастобинскому сельскому округу 16 561 тысяча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Айтубийскому сельскому округу 16 607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Байшегирскому сельскому округу 15 406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Кызылбалыкскому сельскому округу 16 080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2020 год предусмотрены целевые текущие трансферты бюджетам города районного значения, сельских округов, в том числе на: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дошкольное воспитание и обучение и организация медицинского обслуживания в организациях дошкольного воспитания и обучения;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Каратальского района.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(подпрограмм),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Каратальского района от 27 декабря 2019 года № 65-234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81-280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30"/>
        <w:gridCol w:w="5126"/>
        <w:gridCol w:w="2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596"/>
        <w:gridCol w:w="4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-2061431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2024041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27 декабря 2019 года № 65-234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  <w:bookmarkEnd w:id="40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1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27 декабря 2019 года № 65-234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  <w:bookmarkEnd w:id="43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44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8686325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980"/>
        <w:gridCol w:w="199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27 декабря 2019 года № 65-234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