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0c0d" w14:textId="f4d0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населенных пунктов Илийского района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26 апреля 2019 года № 41-198 и постановление акимата Илийского района Алматинской области от 26 апреля 2019 года № 182. Зарегистрировано Департаментом юстиции Алматинской области 3 мая 2019 года № 5128.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 Илийский районный маслихат РЕШИЛ, акимат Илийского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следующих населенных пунктов Илийского района: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Отеген батыр Энергетического сельского округа общей площадью 1432,9157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село Покровка Энергетического сельского округа общей площадью 382,0872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село Карасу Энергетического сельского округа общей площадью 93,2177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село Караой Караойского сельского округа общей площадью 678,0311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село Нургиса Тилендиев Караойского сельского округа общей площадью 590,4476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село Косозен Караойского сельского округа общей площадью 519,0215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село Жетыген Жетыгенского сельского округа общей площадью 2256,2697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село Енбек Жетыгенского сельского округа общей площадью 159,0317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село Жанаарна Жетыгенского сельского округа общей площадью 143,4372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село Куйган Жетыгенского сельского округа общей площадью 118,2437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село Междуреченское Междуреченского сельского округа общей площадью 1522,8240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село Екпинды Междуреченского сельского округа общей площадью 403,2097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село Жаугашты Междуреченского сельского округа общей площадью 158,2510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село Чапаев Чапаевского сельского округа общей площадью 505,4890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село Акши Куртинского сельского округа общей площадью 722,1814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село Комсомол КазЦИКовского сельского округа общей площадью 418,6627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село КазЦИК КазЦИКовского сельского округа общей площадью 1002,2552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село Байсерке Байсеркенского сельского округа общей площадью 2032,2477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село Жанадауир Байсеркенского сельского округа общей площадью 693,7746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село Али Байсеркенского сельского округа общей площадью 236,5286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село Жанаталап Байсеркенского сельского округа общей площадью 547,7514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село Коктерек Байсеркенского сельского округа общей площадью 105,1485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село Ынтымак Байсеркенского сельского округа общей площадью 201,7298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село Коянкус Байсеркенского сельского округа общей площадью 985,8900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село Жапек батыр Ащибулакского сельского округа общей площадью 528,7469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село Коккайнар Ащибулакского сельского округа общей площадью 777,7067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село Толе би Ащибулакского сельского округа общей площадью 140,0000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село Мухаметжан Туймебаев Ащибулакского сельского округа общей площадью 1506,6392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поселок Боралдай общей площадью 2542,1775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Илийского районного маслихата Алматинской области от 10 июня 2022 года № 21-87 и постановление акимата Илийского района Алматинской области от 10 июня 2022 года № 227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 маслихата Илийского района и постановления акимата Илийского района возложить на заместителя акима Илийского района Куматаева Нурлана Орынбасаровича.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маслихата Илийского района и постановление Акимата Илийского района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Илийского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Илийского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совместному постановлению акимата Илийского района от 26 апреля 2019 года № 182 и к решению Илийского районного маслихата от 26 апреля 2019 года № 41-198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Дополнено приложением 1 в редакции решения Илийского районного маслихата Алматинской области от 10 июня 2022 года № 21-87 и постановление акимата Илийского района Алматинской области от 10 июня 2022 года № 227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Отеген батыр Энергетического сельского округа Илийского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 постановлению акимата Илийского района от 26 апреля 2019 года № 182 и к решению Илийского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2019 года № 41-198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Дополнено приложением 2 в редакции решения Илийского районного маслихата Алматинской области от 10 июня 2022 года № 21-87 и постановление акимата Илийского района Алматинской области от 10 июня 2022 года № 227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Покровка Энергетического сельского округа Илийского района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совместному постановлению акимата Илийского района от 26 апреля 2019 года № 182 и к решению Илийского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2019 года № 41-198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Дополнено приложением 3 в редакции решения Илийского районного маслихата Алматинской области от 10 июня 2022 года № 21-87 и постановление акимата Илийского района Алматинской области от 10 июня 2022 года № 227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Карасу Энергетического сельского округа Илийского района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совместному постановлению акимата Илийского района от 26 апреля 2019 года № 182 и к решению Илийского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2019 года № 41-198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Дополнено приложением 4 в редакции решения Илийского районного маслихата Алматинской области от 10 июня 2022 года № 21-87 и постановление акимата Илийского района Алматинской области от 10 июня 2022 года № 227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Караой Караойского сельского округа Илийского района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совместному постановлению акимата Илийского района от 26 апреля 2019 года № 182 и к решению Илийского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2019 года № 41-198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Дополнено приложением 5 в редакции решения Илийского районного маслихата Алматинской области от 10 июня 2022 года № 21-87 и постановление акимата Илийского района Алматинской области от 10 июня 2022 года № 227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Нургиса Тилендиев Караойского сельского округа Илийского района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совместному постановлению акимата Илийского района от 26 апреля 2019 года № 182 и к решению Илийского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2019 года № 41-198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Дополнено приложением 6 в редакции решения Илийского районного маслихата Алматинской области от 10 июня 2022 года № 21-87 и постановление акимата Илийского района Алматинской области от 10 июня 2022 года № 227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Косозен Караойского сельского округа Илийского района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совместному постановлению акимата Илийского района от 26 апреля 2019 года № 182 и к решению Илийского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2019 года № 41-198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Дополнено приложением 7 в редакции решения Илийского районного маслихата Алматинской области от 10 июня 2022 года № 21-87 и постановление акимата Илийского района Алматинской области от 10 июня 2022 года № 227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Жетыген Жетыгенского сельского округа Илийского района</w:t>
      </w:r>
    </w:p>
    <w:bookmarkEnd w:id="50"/>
    <w:bookmarkStart w:name="z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совместному постановлению акимата Илийского района от 26 апреля 2019 года № 182 и к решению Илийского районного маслихата от 26 апреля 2019 года № 41-198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Дополнено приложением 8 в редакции решения Илийского районного маслихата Алматинской области от 10 июня 2022 года № 21-87 и постановление акимата Илийского района Алматинской области от 10 июня 2022 года № 227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Енбек Жетыгенского сельского округа Илийского района</w:t>
      </w:r>
    </w:p>
    <w:bookmarkEnd w:id="52"/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совместному постановлению акимата Илийского района от 26 апреля 2019 года № 182 и к решению Илийского районного маслихата от 26 апреля 2019 года № 41-198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Дополнено приложением 9 в редакции решения Илийского районного маслихата Алматинской области от 10 июня 2022 года № 21-87 и постановление акимата Илийского района Алматинской области от 10 июня 2022 года № 227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Жанаарна Жетыгенского сельского округа Илийского района</w:t>
      </w:r>
    </w:p>
    <w:bookmarkEnd w:id="54"/>
    <w:bookmarkStart w:name="z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совместному постановлению акимата Илийского района от 26 апреля 2019 года № 182 и к решению Илийского районного маслихата от 26 апреля 2019 года № 41-198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Дополнено приложением 10 в редакции решения Илийского районного маслихата Алматинской области от 10 июня 2022 года № 21-87 и постановление акимата Илийского района Алматинской области от 10 июня 2022 года № 227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Куйган Жетыгенского сельского округа Илийского района</w:t>
      </w:r>
    </w:p>
    <w:bookmarkEnd w:id="56"/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совместному постановлению акимата Илийского района от 26 апреля 2019 года № 182 и к решению Илийского районного маслихата от 26 апреля 2019 года № 41-198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Дополнено приложением 11 в редакции решения Илийского районного маслихата Алматинской области от 10 июня 2022 года № 21-87 и постановление акимата Илийского района Алматинской области от 10 июня 2022 года № 227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Междуреченское Междуреченского сельского округа Илийского района</w:t>
      </w:r>
    </w:p>
    <w:bookmarkEnd w:id="58"/>
    <w:bookmarkStart w:name="z10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совместному постановлению акимата Илийского района от 26 апреля 2019 года № 182 и к решению Илийского районного маслихата от 26 апреля 2019 года № 41-198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Дополнено приложением 12 в редакции решения Илийского районного маслихата Алматинской области от 10 июня 2022 года № 21-87 и постановление акимата Илийского района Алматинской области от 10 июня 2022 года № 227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Екпинды Междуреченского сельского округа Илийского района</w:t>
      </w:r>
    </w:p>
    <w:bookmarkEnd w:id="60"/>
    <w:bookmarkStart w:name="z11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совместному постановлению акимата Илийского района от 26 апреля 2019 года № 182 и к решению Илийского районного маслихата от 26 апреля 2019 года № 41-198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Дополнено приложением 13 в редакции решения Илийского районного маслихата Алматинской области от 10 июня 2022 года № 21-87 и постановление акимата Илийского района Алматинской области от 10 июня 2022 года № 227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Жаугашты Междуреченского сельского округа Илийского района</w:t>
      </w:r>
    </w:p>
    <w:bookmarkEnd w:id="62"/>
    <w:bookmarkStart w:name="z11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14 к совместному постановлению акимата Илийского района от 26 апреля 2019 года № 182 и к решению Илийского районного маслихата от 26 апреля 2019 года № 41-198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Дополнено приложением 14 в редакции решения Илийского районного маслихата Алматинской области от 10 июня 2022 года № 21-87 и постановление акимата Илийского района Алматинской области от 10 июня 2022 года № 227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Чапаев Чапаевского сельского округа Илийского района</w:t>
      </w:r>
    </w:p>
    <w:bookmarkEnd w:id="64"/>
    <w:bookmarkStart w:name="z12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совместному постановлению акимата Илийского района от 26 апреля 2019 года № 182 и к решению Илийского районного маслихата от 26 апреля 2019 года № 41-198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Дополнено приложением 15 в редакции решения Илийского районного маслихата Алматинской области от 10 июня 2022 года № 21-87 и постановление акимата Илийского района Алматинской области от 10 июня 2022 года № 227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Акши Куртинского сельского округа Илийского района</w:t>
      </w:r>
    </w:p>
    <w:bookmarkEnd w:id="66"/>
    <w:bookmarkStart w:name="z12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совместному постановлению акимата Илийского района от 26 апреля 2019 года № 182 и к решению Илийского районного маслихата от 26 апреля 2019 года № 41-198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Дополнено приложением 16 в редакции решения Илийского районного маслихата Алматинской области от 10 июня 2022 года № 21-87 и постановление акимата Илийского района Алматинской области от 10 июня 2022 года № 227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Комсомол КазЦИКовского сельского округа Илийского района</w:t>
      </w:r>
    </w:p>
    <w:bookmarkEnd w:id="68"/>
    <w:bookmarkStart w:name="z13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совместному постановлению акимата Илийского района от 26 апреля 2019 года № 182 и к решению Илийского районного маслихата от 26 апреля 2019 года № 41-198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Дополнено приложением 17 в редакции решения Илийского районного маслихата Алматинской области от 10 июня 2022 года № 21-87 и постановление акимата Илийского района Алматинской области от 10 июня 2022 года № 227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КазЦИК КазЦИКовского сельского округа Илийского района</w:t>
      </w:r>
    </w:p>
    <w:bookmarkEnd w:id="70"/>
    <w:bookmarkStart w:name="z13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совместному постановлению акимата Илийского района от 26 апреля 2019 года № 182 и к решению Илийского районного маслихата от 26 апреля 2019 года № 41-198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Дополнено приложением 18 в редакции решения Илийского районного маслихата Алматинской области от 10 июня 2022 года № 21-87 и постановление акимата Илийского района Алматинской области от 10 июня 2022 года № 227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Байсерке Байсеркенского сельского округа Илийского района</w:t>
      </w:r>
    </w:p>
    <w:bookmarkEnd w:id="72"/>
    <w:bookmarkStart w:name="z14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совместному постановлению акимата Илийского района от 26 апреля 2019 года № 182 и к решению Илийского районного маслихата от 26 апреля 2019 года № 41-198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Дополнено приложением 19 в редакции решения Илийского районного маслихата Алматинской области от 10 июня 2022 года № 21-87 и постановление акимата Илийского района Алматинской области от 10 июня 2022 года № 227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Жанадауир Байсеркенского сельского округа Илийского района</w:t>
      </w:r>
    </w:p>
    <w:bookmarkEnd w:id="74"/>
    <w:bookmarkStart w:name="z14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совместному постановлению акимата Илийского района от 26 апреля 2019 года № 182 и к решению Илийского районного маслихата от 26 апреля 2019 года № 41-198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Дополнено приложением 20 в редакции решения Илийского районного маслихата Алматинской области от 10 июня 2022 года № 21-87 и постановление акимата Илийского района Алматинской области от 10 июня 2022 года № 227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Али Байсеркенского сельского округа Илийского района</w:t>
      </w:r>
    </w:p>
    <w:bookmarkEnd w:id="76"/>
    <w:bookmarkStart w:name="z15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совместному постановлению акимата Илийского района от 26 апреля 2019 года № 182 и к решению Илийского районного маслихата от 26 апреля 2019 года № 41-198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Дополнено приложением 21 в редакции решения Илийского районного маслихата Алматинской области от 10 июня 2022 года № 21-87 и постановление акимата Илийского района Алматинской области от 10 июня 2022 года № 227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Жанаталап Байсеркенского сельского округа Илийского района</w:t>
      </w:r>
    </w:p>
    <w:bookmarkEnd w:id="78"/>
    <w:bookmarkStart w:name="z15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совместному постановлению акимата Илийского района от 26 апреля 2019 года № 182 и к решению Илийского районного маслихата от 26 апреля 2019 года № 41-198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Дополнено приложением 22 в редакции решения Илийского районного маслихата Алматинской области от 10 июня 2022 года № 21-87 и постановление акимата Илийского района Алматинской области от 10 июня 2022 года № 227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Коктерек Байсеркенского сельского округа Илийского района</w:t>
      </w:r>
    </w:p>
    <w:bookmarkEnd w:id="80"/>
    <w:bookmarkStart w:name="z16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совместному постановлению акимата Илийского района от 26 апреля 2019 года № 182 и к решению Илийского районного маслихата от 26 апреля 2019 года № 41-198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Дополнено приложением 23 в редакции решения Илийского районного маслихата Алматинской области от 10 июня 2022 года № 21-87 и постановление акимата Илийского района Алматинской области от 10 июня 2022 года № 227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Ынтымак Байсеркенского сельского округа Илийского района</w:t>
      </w:r>
    </w:p>
    <w:bookmarkEnd w:id="82"/>
    <w:bookmarkStart w:name="z16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совместному постановлению акимата Илийского района от 26 апреля 2019 года № 182 и к решению Илийского районного маслихата от 26 апреля 2019 года № 41-198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Дополнено приложением 24 в редакции решения Илийского районного маслихата Алматинской области от 10 июня 2022 года № 21-87 и постановление акимата Илийского района Алматинской области от 10 июня 2022 года № 227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Коянкус Байсеркенского сельского округа Илийского района</w:t>
      </w:r>
    </w:p>
    <w:bookmarkEnd w:id="84"/>
    <w:bookmarkStart w:name="z17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совместному постановлению акимата Илийского района от 26 апреля 2019 года № 182 и к решению Илийского районного маслихата от 26 апреля 2019 года № 41-198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Дополнено приложением 25 в редакции решения Илийского районного маслихата Алматинской области от 10 июня 2022 года № 21-87 и постановление акимата Илийского района Алматинской области от 10 июня 2022 года № 227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Жапек батыр Ащибулакского сельского округа Илийского района</w:t>
      </w:r>
    </w:p>
    <w:bookmarkEnd w:id="86"/>
    <w:bookmarkStart w:name="z17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7470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совместному постановлению акимата Илийского района от 26 апреля 2019 года № 182 и к решению Илийского районного маслихата от 26 апреля 2019 года № 41-198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Дополнено приложением 26 в редакции решения Илийского районного маслихата Алматинской области от 10 июня 2022 года № 21-87 и постановление акимата Илийского района Алматинской области от 10 июня 2022 года № 227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Коккайнар Ащибулакского сельского округа Илийского района</w:t>
      </w:r>
    </w:p>
    <w:bookmarkEnd w:id="88"/>
    <w:bookmarkStart w:name="z17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совместному постановлению акимата Илийского района от 26 апреля 2019 года № 182 и к решению Илийского районного маслихата от 26 апреля 2019 года № 41-198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Дополнено приложением 27 в редакции решения Илийского районного маслихата Алматинской области от 10 июня 2022 года № 21-87 и постановление акимата Илийского района Алматинской области от 10 июня 2022 года № 227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Толе би Ащибулакского сельского округа Илийского района</w:t>
      </w:r>
    </w:p>
    <w:bookmarkEnd w:id="90"/>
    <w:bookmarkStart w:name="z18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7089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совместному постановлению акимата Илийского района от 26 апреля 2019 года № 182 и к решению Илийского районного маслихата от 26 апреля 2019 года № 41-198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Дополнено приложением 28 в редакции решения Илийского районного маслихата Алматинской области от 10 июня 2022 года № 21-87 и постановление акимата Илийского района Алматинской области от 10 июня 2022 года № 227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Мухаметжан Туймебаев Ащибулакского сельского округа Илийского района</w:t>
      </w:r>
    </w:p>
    <w:bookmarkEnd w:id="92"/>
    <w:bookmarkStart w:name="z18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совместному постановлению акимата Илийского района от 26 апреля 2019 года № 182 и к решению Илийского районного маслихата от 26 апреля 2019 года № 41-198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Дополнено приложением 29 в редакции решения Илийского районного маслихата Алматинской области от 10 июня 2022 года № 21-87 и постановление акимата Илийского района Алматинской области от 10 июня 2022 года № 227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поселка Боралдай Илийского района</w:t>
      </w:r>
    </w:p>
    <w:bookmarkEnd w:id="94"/>
    <w:bookmarkStart w:name="z19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