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98e786" w14:textId="998e78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изменений границ (черт) населенных пунктов Енбекшиказахского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Енбекшиказахского районного маслихата Алматинской области от 28 августа 2019 года № 51-134 и постановление акимата Енбекшиказахского района Алматинской области от 28 августа 2019 года № 667. Зарегистрировано Департаментом юстиции Алматинской области 6 сентября 2019 года № 5227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8 декабря 1993 года "Об административно-территориальном устройстве Республики Казахстан", акимат Енбекшиказахского района ПОСТАНОВЛЯЕТ и Енбекшиказахский районный маслихат РЕШИЛ : 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Изменить границы (черты) населенных пунктов Енбекшиказахского района согласно прилагаемым схематическим картам: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изменить границу (черту) села Ават Аватского сельского округа на 525,468 гектаров, установив новые границы села Ават общей площадью 740,829 гектаров.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Акшийскому сельскому округу: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Казатком на 17,2766 гектаров, установив новые границы села Казатком общей площадью 107,7148 гектаров;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Кайрат на 30,0232 гектаров, установив новые границы села Кайрат общей площадью 92,5832 гектаров;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Сазы на 7,4116 гектаров, установив новые границы села Сазы общей площадью 21,2814 гектаров;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Акши на 226,9925 гектаров, установив новые границы села Акши общей площадью 672,9703 гектаров.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Ассинскому сельскому округу: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Асы-Сага на 60,6564 гектаров, установив новые границы села Асы-Сага общей площадью 206,8954 гектаров;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Дихан на 14,5186 гектаров, установив новые границы села Дихан общей площадью 47,8804 гектаров;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Жанашаруа на 20,5028 гектаров, установив новые границы села Жанашаруа общей площадью 100,9649 гектаров;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Кайрат на 7,6686 гектаров, установив новые границы села Кайрат общей площадью 172,717;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Кызылшарык на 110,4168 гектаров, установив новые границы села Кызылшарык общей площадью 317,5475 гектаров;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Сарытау на 8,0883 гектаров, установив новые границы села Сарытау общей площадью 25,3897 гектаров;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Таусугур на 18,9027 гектаров, установив новые границы села Таусугур общей площадью 55,8963 гектаров.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сельскому округу Байдибек би: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Байдибек би на 237,382 гектаров, установив новые границы села Байдибек би общей площадью 831,835 гектаров.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Байтерекскому сельскому округу: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Алга на 49,7523 гектаров, установив новые границы села Алга общей площадью 136,8846 гектаров;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Байтерек на 162,531 гектаров, установив новые границы села Байтерек общей площадью 530,403 гектаров;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Койшибек на 30,5147 гектаров, установив новые границы села Койшибек общей площадью 93,2628 гектаров.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Балтабайскому сельскому округу: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Акбастау на 104,834 гектаров, установив новые границы села Акбастау общей площадью 207,324 гектаров;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Актогай на 29,727 гектаров, установив новые границы села Актогай общей площадью 75,505 гектаров;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Балтабай на 443,617 гектаров, установив новые границы села Балтабай общей площадью 647,934 гектаров;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Бирлик на 55,863 гектаров, установив новые границы села Бирлик общей площадью 155,063 гектаров;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Енбек на 25,878 гектаров, установив новые границы села Енбек общей площадью 97,505 гектаров;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Куш на 13,341 гектаров, установив новые границы села Куш общей площадью 35,655 гектаров;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Орнек на 25,036 гектаров, установив новые границы села Орнек общей площадью 88,834 гектаров.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Бартогайскому сельскому округу: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Байсеит на 181,065 гектаров, установив новые границы села Байсеит общей площадью 442,906 гектаров;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Х. Бижанов на 142,943 гектаров, установив новые границы села Х. Бижанов общей площадью 381,429 гектаров.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Болекскому сельскому округу: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Карасай на 48,143 гектаров, установив новые границы села Карасай общей площадью 163,22 гектаров;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Аймен на 108,949 гектаров, установив новые границы села Аймен общей площадью 193,589 гектаров;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Болек на 145,311 гектаров, установив новые границы села Болек общей площадью 253,307 гектаров.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 Жанашарскому сельскому округу: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Космос на 137,2012 гектаров, установив новые границы села Космос общей площадью 231,5183 гектаров;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Базаркелды на 30,037 гектаров, установив новые границы села Базаркелды общей площадью 91,969 гектаров;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Жанашар на 169,925 гектаров, установив новые границы села Жанашар общей площадью 354,244 гектаров.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 Казахстанскому сельскому округу: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Казахстан на 299,5903 гектаров, установив новые границы села Казахстан общей площадью 468,7619 гектаров;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Ж. Кайыпова на 111,4619 гектаров, установив новые границы села Ж. Кайыпова общей площадью 239,1229 гектаров;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Ащибулак на 92,376 гектаров, установив новые границы села Ащибулак общей площадью 277,462 гектаров.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 Каражотинскому сельскому округу: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Актоган на 34,247 гектаров, установив новые границы села Актоган общей площадью 178,856 гектаров;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Каражота на 72,249 гектаров, установив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новые границы села Каражота общей площадью 243,791 гектаров;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Сарыбулак на 30,319 гектаров, установив новые границы села Сарыбулак общей площадью 143,869 гектаров.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 Каракемерскому сельскому округу: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Сатай на 13,478 гектаров, установив новые границы села Сатай общей площадью 74,095 гектаров;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Каракемер на 324,832 гектаров, установив новые границы села Каракемер общей площадью 605,132 гектаров;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Талдыбулак на 56,419 гектаров, установив новые границы села Талдыбулак общей площадью 157,98 гектаров.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по Каратурукскому сельскому округу:</w:t>
      </w:r>
    </w:p>
    <w:bookmarkEnd w:id="54"/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Лавар на 26,5733 гектаров, установив новые границы села Лавар общей площадью 67,4077 гектаров;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Арна на 25,02 гектаров, установив новые границы села Арна общей площадью 550,488 гектаров;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Ащисай на 68,192 гектаров, установив новые границы села Ащисай общей площадью 331,871 гектаров;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Достык на 123,176 гектаров, установив новые границы села Достык общей площадью 410,447 гектаров;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Каратурык на 97,465 гектаров, установив новые границы села Каратурык общей площадью 411,312 гектаров;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Таукаратурык на 5,834 гектаров, установив новые границы села Таукаратурык общей площадью 125,229 гектаров.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по Коктобинскому сельскому округу: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Коктобе на 53,426 гектаров, установив новые границы села Коктобе общей площадью 219,589 гектаров;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Алмалы на 184,406 гектаров, установив новые границы села Алмалы общей площадью 268,703 гектаров;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Толе би на 82,727 гектаров, установив новые границы села Толе би общей площадью 204,097 гектаров;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Кызылжар на 134,968 гектаров, установив новые границы села Кызылжар общей площадью 343,117 гектаров.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по Корамскому сельскому округу: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Корам на 237,4059 гектаров, установив новые границы села Корам общей площадью 759,5081 гектаров.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по Кырбалтабайскому сельскому округу: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Акжал на 1,4813 гектаров, установив новые границы села Акжал общей площадью 50,1968 гектаров;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Екпинди на 53,5476 гектаров, установив новые границы села Екпинди общей площадью 121,6414 гектаров;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Кайнар на 14,5764 гектаров, установив новые границы села Кайнар общей площадью 39,2905 гектаров;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Кырбалтабай на 61,0508 гектаров, установив новые границы села Кырбалтабай общей площадью 234,68 гектаров;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Шалкар на 11,5995 гектаров, установив новые границы села Шалкар общей площадью 31,1476 гектаров.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по Малыбайскому сельскому округу: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Малыбай на 108,936 гектаров, установив новые границы села Малыбай общей площадью 409,344 гектаров.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по Масакскому сельскому округу: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Нурлы на 41,545 гектаров, установив новые границы села Нурлы общей площадью 147,789 гектаров;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К. Ултараков на 176,514 гектаров, установив новые границы села К. Ултараков общей площадью 342,323 гектаров.</w:t>
      </w:r>
    </w:p>
    <w:bookmarkEnd w:id="78"/>
    <w:bookmarkStart w:name="z8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по Рахатскому сельскому округу:</w:t>
      </w:r>
    </w:p>
    <w:bookmarkEnd w:id="79"/>
    <w:bookmarkStart w:name="z8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Азат на 116,289 гектаров, установив новые границы села Азат общей площадью 275,271 гектаров;</w:t>
      </w:r>
    </w:p>
    <w:bookmarkEnd w:id="80"/>
    <w:bookmarkStart w:name="z8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Кайназар на 179,48 гектаров, установив новые границы села Кайназар общей площадью 390,85 гектаров;</w:t>
      </w:r>
    </w:p>
    <w:bookmarkEnd w:id="81"/>
    <w:bookmarkStart w:name="z8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Орикти на 190,493 гектаров, установив новые границы села Орикти общей площадью 356,057 гектаров;</w:t>
      </w:r>
    </w:p>
    <w:bookmarkEnd w:id="82"/>
    <w:bookmarkStart w:name="z9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Рахат на 140,012 гектаров, установив новые границы села Рахат общей площадью 262,837 гектаров.</w:t>
      </w:r>
    </w:p>
    <w:bookmarkEnd w:id="83"/>
    <w:bookmarkStart w:name="z9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по Саймасайскому сельскому округу: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Амангельды на 54,0858 гектаров, установив новые границы села Амангельды общей площадью 242,5016 гектаров;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Саймасай на 562,931 гектаров, установив новые границы села Саймасай общей площадью 884,226 гектаров.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по Согетинскому сельскому округу: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Кокпек на 16,162 гектаров, установив новые границы села Кокпек общей площадью 26,767 гектаров;</w:t>
      </w:r>
    </w:p>
    <w:bookmarkEnd w:id="88"/>
    <w:bookmarkStart w:name="z9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Нура на 103,725 гектаров, установив новые границы села Нура общей площадью 283,443 гектаров.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по Ташкенсказскому сельскому округу:</w:t>
      </w:r>
    </w:p>
    <w:bookmarkEnd w:id="90"/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Кульжинское на 19,885 гектаров, установив новые границы села Кульжинское общей площадью 56,304 гектаров;</w:t>
      </w:r>
    </w:p>
    <w:bookmarkEnd w:id="91"/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Баяндай на 60,58 гектаров, установив новые границы села Баяндай общей площадью 138,74 гектаров;</w:t>
      </w:r>
    </w:p>
    <w:bookmarkEnd w:id="92"/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Ташкенсаз на 318,88 гектаров, установив новые границы села Ташкенсаз общей площадью 519,0 гектаров.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по Тескенсускому сельскому округу: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Тескенсу на 371,963 гектаров, установив новые границы села Тескенсу общей площадью 718,001 гектаров;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Кольди на 24,6814 гектаров, установив новые границы села Кольди общей площадью 86,3998 гектаров;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Толкын на 2,8390 гектаров, установив новые границы села Толкын общей площадью 65,9773 гектаров.</w:t>
      </w:r>
    </w:p>
    <w:bookmarkEnd w:id="97"/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по Тургенскому сельскому округу: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Таутургень на 42,654 гектаров, установив новые границы села Таутургень общей площадью 116,134 гектаров;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Тургень на 761,964 гектаров, установив новые границы села Тургень общей площадью 1506,584 гектаров.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по Шелекскому сельскому округу: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Тургайбаза на 12,1814 гектаров, установив новые границы села Тургайбаза общей площадью 45,1975 гектаров;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Шелек на 445,9778 гектаров, установив новые границы села Шелек общей площадью 1949,0567 гектаров.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постановления акимата Енбекшиказахского района и решения Енбекшиказахского районного маслихата возложить на постоянную комиссию Енбекшиказахского районного маслихата "По вопросам поддержки агропромышленного сектора, малого и среднего бизнеса и деловой активности, индустриально-инновационного развития" и на заместителя акима Енбекшиказахского района Бекетаева Максата Токбергеновича.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акимата Енбекшиказахского района и решение Енбекшиказахского районного маслихата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Енбекшиказахского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Ыскак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Енбекшиказахского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Нурбеков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Енбекшиказахского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1141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1247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0358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175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9088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8707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8961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7691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68326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68961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67818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7310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8453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756400" cy="1004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8199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048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0739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6921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680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7310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68580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0104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66802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66421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66421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68961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7818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69977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0485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9469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048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68961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69469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048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69723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0739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69723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68707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0104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7945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0104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69723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68707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68707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68580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6921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69723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0866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69850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69977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1882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0104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68961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0104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68707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69977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69342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68961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68453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68961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69088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69342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68707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0866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6794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69596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68072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68453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69723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1374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69977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0993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0612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69469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68453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2390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0358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