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b1d1" w14:textId="97bb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05 марта 2018 года № 29-155 "Об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 августа 2019 года № 56-266. Зарегистрировано Департаментом юстиции Алматинской области 5 августа 2019 года № 5215. Утратило силу решением Жамбылского районного маслихата Алматинской области от 28 сентября 2023 года № 7-32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28.09.2023 </w:t>
      </w:r>
      <w:r>
        <w:rPr>
          <w:rFonts w:ascii="Times New Roman"/>
          <w:b w:val="false"/>
          <w:i w:val="false"/>
          <w:color w:val="ff0000"/>
          <w:sz w:val="28"/>
        </w:rPr>
        <w:t>№ 7-32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Жамбылского района" от 05 марта 2018 года № 29-155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Жамбылского района, утвержденных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термины и понятия, которые используются в настоящих Правилах: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единовременной социальной помощи: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День Чернобыльской катастрофы;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Международный день действий против ядерных испытаний.";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категорий получателей и предельные размеры социальной помощи: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76 месячных расчетных показателей;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заболевания, без учета доходов семьи – 5 месячных расчетных показателей;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помощи.".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защите населения, образованию, здравоохранению, языку, спорту, культуре, связи с общественными объединениям, правовой реформе и законности".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