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96e39" w14:textId="6596e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и схем перевозки в общеобразовательные школы детей, проживающих в отдаленных населенных пунктах Жамбылского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Алматинской области от 23 января 2019 года № 11. Зарегистрировано Департаментом юстиции Алматинской области 1 февраля 2019 года № 5044. Утратило силу постановлением акимата Жамбылского района Алматинской области от 16 октября 2020 года № 261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Жамбылского района Алматинской области от 16.10.2020 </w:t>
      </w:r>
      <w:r>
        <w:rPr>
          <w:rFonts w:ascii="Times New Roman"/>
          <w:b w:val="false"/>
          <w:i w:val="false"/>
          <w:color w:val="ff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14 Закона Республики Казахстан от 4 июля 2003 года "Об автомобильном транспорте", приказом исполняющего обязанности Министра по инвестициям и развитию Республики Казахстан от 26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349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перевозок пассажиров и багажа автомобильным транспортом" (зарегистрирован в Реестре государственной регистрации нормативных правовых актов № 11550), акимат Жамбылского района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порядок перевозки в общеобразовательные школы детей, проживающих в отдаленных населенных пунктах Жамбылского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схемы перевозки в общеобразовательные школы детей, проживающих в отдаленных населенных пунктах Жамбылского района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постановление акимата Жамбылского района "Об утверждении порядка и схем перевозки в общеобразовательные школы детей, проживающих в отдаленных населенных пунктах Жамбылского района" от 25 августа 2015 года № 596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3448</w:t>
      </w:r>
      <w:r>
        <w:rPr>
          <w:rFonts w:ascii="Times New Roman"/>
          <w:b w:val="false"/>
          <w:i w:val="false"/>
          <w:color w:val="000000"/>
          <w:sz w:val="28"/>
        </w:rPr>
        <w:t>, опубликован 21 октября 2015 года в Информационно-правовой системе "Әділет").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Далабаева Адилбека Камбаровича.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Приложенения 1 к постановлению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января 2018 года № 11</w:t>
            </w:r>
          </w:p>
        </w:tc>
      </w:tr>
    </w:tbl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перевозки в общеобразовательные школы детей, проживающих в отдаленных населенных пунктах Жамбылского района</w:t>
      </w:r>
    </w:p>
    <w:bookmarkEnd w:id="6"/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перевозки в общеобразовательные школы детей, проживающих в отдаленных населенных пунктах Жамбылского района (далее – Порядок) разработан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года "Об автомобильном транспорте", а также в соответствии с приказом исполняющего обязанности Министра по инвестициям и развитию Республики Казахстан от 26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349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перевозок пассажиров и багажа автомобильным транспортом" (зарегистрирован в Реестре государственной регистрации нормативных правовых актов № 11550) (далее – Правила).</w:t>
      </w:r>
    </w:p>
    <w:bookmarkEnd w:id="8"/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перевозок детей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Перевозки детей осуществляются автобусами, микроавтобусами, оборудованными в соответствии с требованиями ностоящих Правил и с предоставлением каждому ребенку отдельного места для сидения.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Техническое состояние, объемы и сроки проведения технического обслуживания, оборудование автобусов, выделяемых для перевозки детей, должны отвечать требованиям, установленным законодательством Республики Казахстан. 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Общее количество перевозимых в автобусе детей и взрослых не превышает количество мест, оборудованных для сидения и установленных для данного транспортного средства.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Заказчиком услуг по перевозке детей (далее – заказчик) могут выступать физические или юридические лица, ответственные за организацию специальных перевозок детей.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Заказчик также самостоятельно выполняет функции перевозчика в случае возможности предоставления им подобных услуг.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таком случае заказчик соблюдает требования Правил в отношении перевозчиков.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Перевозки детей автобусами осуществляются перевозчиками на основании письменных заявок заказчиков услуг по перевозке детей.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заявке указываются дата (даты), время перевозки детей, их количество и возраст, маршрут следования (начальные, конечные и промежуточные пункты), места посадки и высадки, фамилия, имя, отчество и должность ответственного за организацию перевозки детей и взрослых, сопровождающих по каждому автобусу.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выделения дополнительно к заказываемым автобусам собственного транспорта заказчика указывается количество выделяемых для перевозки единиц транспорта.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подписывается руководителем организации – заказчика или его заместителем.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Перед выполнением перевозок заказчик оформляет решение об организации перевозки детей приказом, регламентировав в нем обязанности должностных лиц, руководителей групп, сопровождающих, маршрут, сроки, порядок подготовки и проведения поездки, мероприятия по обеспечению безопасности детей.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организации перевозок в учебные заведения перевозчик совместно с местными исполнительными органами и администрацией учебных заведений, определяют маршруты и рациональные места посадки и высадки детей.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Площадки, отводимые для ожидающих автобус детей, должны быть достаточно большими, чтобы не допускать выхода детей на проезжую часть.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Площадки имеют благоустроенные подходы и располагаются отдельно от остановочных пунктов маршрутов регулярных автомобильных перевозок пассажиров и багажа.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перевозки детей осуществляются в темное время суток, то площадки должны иметь искусственное освещение.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осенне-зимний период времени площадки должны очищаться от снега, льда, грязи.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Заказчик перевозок детей в учебные заведения регулярно (не реже одного раза в месяц) проверяет состояние мест посадки и высадки детей.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Перевозка групп детей автобусами в период с 22:00 до 06:00 часов, а также в условиях недостаточной видимости (туман, снегопад, дождь и другие) не допускается.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неблагоприятных изменениях дорожных или метеорологических условий, создающих угрозу безопасности перевозок, в случаях, предусмотренных действующими нормативными документами о временном прекращении движения автобусов, перевозчик отменяет рейс и немедленно проинформирует об этом заказчика.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Расписание движения автобусов согласовывается перевозчиком и заказчиком.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неблагоприятных изменениях дорожных условий, при иных обстоятельствах (ограничение движения, появление временных препятствий, при которых водитель не может ехать в соответствии с расписанием, не повышая скорости), расписание корректируется в сторону снижения скорости (увеличения времени движения). Об изменении расписания перевозчик оповещает заказчика, который принимает меры по своевременному оповещению детей.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 каждый автобус, осуществляющий перевозку детей, заказчик назначает ответственных лиц из числа сотрудников организации – заказчика или родителей, которые сопровождают детей до места их назначения (при осуществлении регулярных перевозок детей в школу, иные учебные заведения допускается назначать ответственными учащихся старших классов, прошедших специальный инструктаж для сопровождающих).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Массовые перевозки организованных групп детей и перевозки организованных групп детей на дальние расстояния выполняются перевозчиком только при условии сопровождения детей преподавателями или специально назначенными взрослыми (один взрослый не более чем на 15 детей).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осуществлении массовых перевозок детей перевозчиком предоставляется от заказчика письменная заявка с обязательной отметкой территориального подразделения Комитета административной полиции Министерства внутренних дел Республики Казахстан (далее – КАП), о выделении сопровождения колонны патрульным автомобилем. Без данной отметки автобусы заказчику не представляются. В свою очередь, перевозчик, при осуществлении массовых перевозок детей также уведомляет КАП для принятия мер по усилению надзора за движением на маршруте.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подготовке к массовым перевозкам детей и перевозке детей на дальние расстояния перевозчик совместно с заказчиком проверяет наличие площадки для стоянки автобусов в пункте сбора детей и в пункте прибытия, наличие посадочной площадки. Места посадки и высадки располагаются на расстоянии не менее 30 метров от места стоянки автобуса.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выделении автобусов для массовой перевозки детей перевозчик назначает старшего колонны (при трех и более автобусах – из числа лиц, ответственных за безопасность движения или эксплуатацию транспортных средств, а при двух – из числа водителей этих автобусов; водитель, назначаемый старшим, стаж работы на автобусах не менее 5 лет).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Назначенные заказчиком для сопровождения детей лица проходят специальный инструктаж по обеспечению безопасности перевозки детей автобусами.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Инструктаж проводит лицо, ответственное за обеспечение безопасности дорожного движения или эксплуатацию транспортных средств, принадлежащих перевозчику.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Для перевозки детей допускаются водители: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возрасте не менее двадцати пяти лет, имеющие водительское удостоверение соответствующей категории и стаж работы водителем не менее пяти лет;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имеющие непрерывный стаж работы в качестве водителя автобуса не менее трех последних лет;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имевшие в течение последнего года грубых нарушений трудовой дисциплины и Правил дорожного движения.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водителя в организации, которая направляет его на перевозку детей, составляет не менее трех лет.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Водители, назначаемые на перевозки детей автобусами вместимостью более 41 места, а также на любые перевозки детей в междугородном сообщении, должны иметь стаж работы на автобусах не менее пяти лет.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Водителю автобуса при перевозке детей не позволяется: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следовать со скоростью более 60 километров час;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изменять маршрут следования;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перевозить в салоне автобуса, в котором находятся дети, любой груз, багаж или инвентарь, кроме ручной клади и личных вещей детей;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выходить из салона автобуса при наличии детей в автобусе, в том числе при посадке и высадке детей;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следовании в автомобильной колонне производить обгон впереди идущего автобуса;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движение автобуса задним ходом;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посадке (высадке) детей и при движении по маршруту водители, осуществляющие перевозки детей, выполняют указания сопровождающих по автобусу, если они не противоречат Правилам дорожного движения, требованиям ностоящих Правил, иным требованиям безопасности дорожного движения и если эти указания входят в сферу компетенции сопровождающих (поведение детей, их здоровье и безопасность)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Сопровождающие обеспечивают надлежащий порядок среди детей во время посадки в автобус и высадки из него, при движении автобуса, во время остановок.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Посадка детей в автобус производится после полной остановки автобуса на посадочной площадке под руководством сопровождающих и под наблюдением водителя (при массовых перевозках, кроме того, под наблюдением ответственного за организацию перевозки).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подъезде транспортного средства сопровождающие не допускают, чтобы дети побежали навстречу ему, скучивались у края проезжей части.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Сопровождающие подводят детей к месту посадки в организованном порядке (младших детей – построенных попарно). Посадка производится через переднюю дверь автобуса.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Движение автобуса с места посадки (высадки) водителю разрешается начинать только после сообщения сопровождающего об окончании посадки (высадки) и полного закрытия дверей автобуса.</w:t>
      </w:r>
    </w:p>
    <w:bookmarkEnd w:id="57"/>
    <w:bookmarkStart w:name="z69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Заключение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Отношение не урегулированные настоящим порядком перевозки в общеобразовательные школы детей регулируются в соответствии с действующим законодательством Республики Казахстан.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января 2019 года № 11</w:t>
            </w:r>
          </w:p>
        </w:tc>
      </w:tr>
    </w:tbl>
    <w:bookmarkStart w:name="z74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отдаленном населенном пункте Кокдала в среднюю школу села Аксенгир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7810500" cy="273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3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постановлению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января 2019 года № 11</w:t>
            </w:r>
          </w:p>
        </w:tc>
      </w:tr>
    </w:tbl>
    <w:bookmarkStart w:name="z79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проживающих в отдаленном населенном пункте микрорайоне Молочно товарная фирма-3 в среднюю школу имени Наурызбай батыр Кутпанбетулы</w:t>
      </w:r>
    </w:p>
    <w:bookmarkEnd w:id="62"/>
    <w:bookmarkStart w:name="z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7810500" cy="332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2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постановлению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января 2019 года № 11</w:t>
            </w:r>
          </w:p>
        </w:tc>
      </w:tr>
    </w:tbl>
    <w:bookmarkStart w:name="z84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отдаленном населенном пункте Булак в среднюю школу имени О. Аубакирова села Дегерес</w:t>
      </w:r>
    </w:p>
    <w:bookmarkEnd w:id="64"/>
    <w:bookmarkStart w:name="z8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7810500" cy="308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постановлению акимата Жамбылского района от "23" января 2019 года № 11</w:t>
            </w:r>
          </w:p>
        </w:tc>
      </w:tr>
    </w:tbl>
    <w:bookmarkStart w:name="z87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отдаленном населенном пункте Бирлик в среднюю школу села Саурык батыр</w:t>
      </w:r>
    </w:p>
    <w:bookmarkEnd w:id="66"/>
    <w:bookmarkStart w:name="z8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7810500" cy="232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постановлению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января 2019 года № 11</w:t>
            </w:r>
          </w:p>
        </w:tc>
      </w:tr>
    </w:tbl>
    <w:bookmarkStart w:name="z92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отдаленном населенном пункте Кызылсок в среднюю школу села Карасай</w:t>
      </w:r>
    </w:p>
    <w:bookmarkEnd w:id="68"/>
    <w:bookmarkStart w:name="z9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7810500" cy="295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5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постановлению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января 2019 года № 11</w:t>
            </w:r>
          </w:p>
        </w:tc>
      </w:tr>
    </w:tbl>
    <w:bookmarkStart w:name="z97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отдаленном населенном пункте Ушбулак в среднюю школу имени Суюнбая села Каракастек</w:t>
      </w:r>
    </w:p>
    <w:bookmarkEnd w:id="70"/>
    <w:bookmarkStart w:name="z9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7810500" cy="433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3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постановлению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января 2019 года № 11</w:t>
            </w:r>
          </w:p>
        </w:tc>
      </w:tr>
    </w:tbl>
    <w:bookmarkStart w:name="z102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отдаленном населенном пункте Жаманты в среднюю школу села Актерек</w:t>
      </w:r>
    </w:p>
    <w:bookmarkEnd w:id="72"/>
    <w:bookmarkStart w:name="z10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7810500" cy="257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7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постановлению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января 2019 года № 11</w:t>
            </w:r>
          </w:p>
        </w:tc>
      </w:tr>
    </w:tbl>
    <w:bookmarkStart w:name="z107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отдаленном населенном пункте Когамшыл в среднюю школу села Шиен</w:t>
      </w:r>
    </w:p>
    <w:bookmarkEnd w:id="74"/>
    <w:bookmarkStart w:name="z10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7810500" cy="347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7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постановлению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января 2019 года № 11</w:t>
            </w:r>
          </w:p>
        </w:tc>
      </w:tr>
    </w:tbl>
    <w:bookmarkStart w:name="z112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отдаленных населенных пунктах Кенсай-1, Кенсай-2 в среднюю школу села Сункар</w:t>
      </w:r>
    </w:p>
    <w:bookmarkEnd w:id="76"/>
    <w:bookmarkStart w:name="z11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7"/>
    <w:p>
      <w:pPr>
        <w:spacing w:after="0"/>
        <w:ind w:left="0"/>
        <w:jc w:val="both"/>
      </w:pPr>
      <w:r>
        <w:drawing>
          <wp:inline distT="0" distB="0" distL="0" distR="0">
            <wp:extent cx="7810500" cy="313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3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к постановлению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января 2019 года № 11</w:t>
            </w:r>
          </w:p>
        </w:tc>
      </w:tr>
    </w:tbl>
    <w:bookmarkStart w:name="z117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отдаленном населенном пункте Жартас в среднюю школу села Танбалытас</w:t>
      </w:r>
    </w:p>
    <w:bookmarkEnd w:id="78"/>
    <w:bookmarkStart w:name="z11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9"/>
    <w:p>
      <w:pPr>
        <w:spacing w:after="0"/>
        <w:ind w:left="0"/>
        <w:jc w:val="both"/>
      </w:pPr>
      <w:r>
        <w:drawing>
          <wp:inline distT="0" distB="0" distL="0" distR="0">
            <wp:extent cx="7810500" cy="368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header.xml" Type="http://schemas.openxmlformats.org/officeDocument/2006/relationships/header" Id="rId1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